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tblGrid>
      <w:tr w:rsidR="000302F9" w14:paraId="0A8F500C" w14:textId="77777777" w:rsidTr="00C95FD0">
        <w:trPr>
          <w:trHeight w:hRule="exact" w:val="294"/>
        </w:trPr>
        <w:tc>
          <w:tcPr>
            <w:tcW w:w="6912" w:type="dxa"/>
          </w:tcPr>
          <w:p w14:paraId="7412A6A0" w14:textId="77777777" w:rsidR="000302F9" w:rsidRPr="000302F9" w:rsidRDefault="00685B30" w:rsidP="00FC4B1D">
            <w:pPr>
              <w:rPr>
                <w:rFonts w:ascii="Calibri" w:hAnsi="Calibri" w:cs="Calibri"/>
                <w:szCs w:val="18"/>
              </w:rPr>
            </w:pPr>
            <w:r>
              <w:rPr>
                <w:rFonts w:ascii="Calibri" w:hAnsi="Calibri" w:cs="Calibri"/>
                <w:noProof/>
                <w:sz w:val="22"/>
                <w:szCs w:val="18"/>
              </w:rPr>
              <w:drawing>
                <wp:anchor distT="0" distB="0" distL="114300" distR="114300" simplePos="0" relativeHeight="251659264" behindDoc="1" locked="0" layoutInCell="1" allowOverlap="1" wp14:anchorId="0C59B150" wp14:editId="67F3F080">
                  <wp:simplePos x="0" y="0"/>
                  <wp:positionH relativeFrom="column">
                    <wp:posOffset>-1085003</wp:posOffset>
                  </wp:positionH>
                  <wp:positionV relativeFrom="paragraph">
                    <wp:posOffset>-624840</wp:posOffset>
                  </wp:positionV>
                  <wp:extent cx="2201545" cy="2179320"/>
                  <wp:effectExtent l="38100" t="38100" r="46355" b="6858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ie-outline.eps"/>
                          <pic:cNvPicPr/>
                        </pic:nvPicPr>
                        <pic:blipFill>
                          <a:blip r:embed="rId8" cstate="print">
                            <a:extLst>
                              <a:ext uri="{28A0092B-C50C-407E-A947-70E740481C1C}">
                                <a14:useLocalDpi xmlns:a14="http://schemas.microsoft.com/office/drawing/2010/main" val="0"/>
                              </a:ext>
                            </a:extLst>
                          </a:blip>
                          <a:stretch>
                            <a:fillRect/>
                          </a:stretch>
                        </pic:blipFill>
                        <pic:spPr>
                          <a:xfrm rot="21300000">
                            <a:off x="0" y="0"/>
                            <a:ext cx="2201545" cy="2179320"/>
                          </a:xfrm>
                          <a:prstGeom prst="rect">
                            <a:avLst/>
                          </a:prstGeom>
                        </pic:spPr>
                      </pic:pic>
                    </a:graphicData>
                  </a:graphic>
                  <wp14:sizeRelH relativeFrom="margin">
                    <wp14:pctWidth>0</wp14:pctWidth>
                  </wp14:sizeRelH>
                  <wp14:sizeRelV relativeFrom="margin">
                    <wp14:pctHeight>0</wp14:pctHeight>
                  </wp14:sizeRelV>
                </wp:anchor>
              </w:drawing>
            </w:r>
            <w:r w:rsidR="00FC4B1D">
              <w:rPr>
                <w:rFonts w:ascii="Calibri" w:hAnsi="Calibri" w:cs="Calibri"/>
                <w:szCs w:val="18"/>
              </w:rPr>
              <w:t>Hier Anschrift des Stammes ergänzen</w:t>
            </w:r>
          </w:p>
        </w:tc>
      </w:tr>
      <w:tr w:rsidR="000302F9" w14:paraId="61C0B54E" w14:textId="77777777" w:rsidTr="00C95FD0">
        <w:trPr>
          <w:trHeight w:hRule="exact" w:val="284"/>
        </w:trPr>
        <w:tc>
          <w:tcPr>
            <w:tcW w:w="6912" w:type="dxa"/>
          </w:tcPr>
          <w:p w14:paraId="36FEA305" w14:textId="77777777" w:rsidR="000302F9" w:rsidRDefault="000302F9" w:rsidP="0029739E">
            <w:pPr>
              <w:outlineLvl w:val="0"/>
              <w:rPr>
                <w:rFonts w:ascii="Calibri" w:hAnsi="Calibri" w:cs="Calibri"/>
                <w:sz w:val="22"/>
                <w:szCs w:val="22"/>
              </w:rPr>
            </w:pPr>
          </w:p>
        </w:tc>
      </w:tr>
      <w:tr w:rsidR="000302F9" w:rsidRPr="009325D4" w14:paraId="12527081" w14:textId="77777777" w:rsidTr="000406B7">
        <w:trPr>
          <w:trHeight w:hRule="exact" w:val="1758"/>
        </w:trPr>
        <w:tc>
          <w:tcPr>
            <w:tcW w:w="6912" w:type="dxa"/>
          </w:tcPr>
          <w:p w14:paraId="38F85DE8" w14:textId="77777777" w:rsidR="00F430F1" w:rsidRDefault="00FC4B1D" w:rsidP="0029739E">
            <w:pPr>
              <w:outlineLvl w:val="0"/>
              <w:rPr>
                <w:rFonts w:ascii="Calibri" w:hAnsi="Calibri" w:cs="Calibri"/>
                <w:sz w:val="22"/>
                <w:szCs w:val="22"/>
              </w:rPr>
            </w:pPr>
            <w:r>
              <w:rPr>
                <w:rFonts w:ascii="Calibri" w:hAnsi="Calibri" w:cs="Calibri"/>
                <w:sz w:val="22"/>
                <w:szCs w:val="22"/>
              </w:rPr>
              <w:t>Empfänger-Name</w:t>
            </w:r>
          </w:p>
          <w:p w14:paraId="2B376EB1" w14:textId="77777777" w:rsidR="009325D4" w:rsidRPr="00275A28" w:rsidRDefault="00FC4B1D" w:rsidP="0029739E">
            <w:pPr>
              <w:outlineLvl w:val="0"/>
              <w:rPr>
                <w:rFonts w:ascii="Calibri" w:hAnsi="Calibri" w:cs="Calibri"/>
                <w:sz w:val="22"/>
                <w:szCs w:val="22"/>
              </w:rPr>
            </w:pPr>
            <w:r>
              <w:rPr>
                <w:rFonts w:ascii="Calibri" w:hAnsi="Calibri" w:cs="Calibri"/>
                <w:sz w:val="22"/>
                <w:szCs w:val="22"/>
              </w:rPr>
              <w:t>Zeile 2</w:t>
            </w:r>
          </w:p>
          <w:p w14:paraId="089E34E0" w14:textId="77777777" w:rsidR="009325D4" w:rsidRPr="00275A28" w:rsidRDefault="00FC4B1D" w:rsidP="0029739E">
            <w:pPr>
              <w:outlineLvl w:val="0"/>
              <w:rPr>
                <w:rFonts w:ascii="Calibri" w:hAnsi="Calibri" w:cs="Calibri"/>
                <w:sz w:val="22"/>
                <w:szCs w:val="22"/>
              </w:rPr>
            </w:pPr>
            <w:r>
              <w:rPr>
                <w:rFonts w:ascii="Calibri" w:hAnsi="Calibri" w:cs="Calibri"/>
                <w:sz w:val="22"/>
                <w:szCs w:val="22"/>
              </w:rPr>
              <w:t>Zeile 3</w:t>
            </w:r>
          </w:p>
          <w:p w14:paraId="385F2E2C" w14:textId="77777777" w:rsidR="009325D4" w:rsidRPr="00FC4B1D" w:rsidRDefault="00FC4B1D" w:rsidP="0029739E">
            <w:pPr>
              <w:outlineLvl w:val="0"/>
              <w:rPr>
                <w:rFonts w:ascii="Calibri" w:hAnsi="Calibri" w:cs="Calibri"/>
                <w:sz w:val="22"/>
                <w:szCs w:val="22"/>
              </w:rPr>
            </w:pPr>
            <w:r w:rsidRPr="00FC4B1D">
              <w:rPr>
                <w:rFonts w:ascii="Calibri" w:hAnsi="Calibri" w:cs="Calibri"/>
                <w:sz w:val="22"/>
                <w:szCs w:val="22"/>
              </w:rPr>
              <w:t>Straße</w:t>
            </w:r>
          </w:p>
          <w:p w14:paraId="367B1BB0" w14:textId="202374A2" w:rsidR="009325D4" w:rsidRPr="00FC4B1D" w:rsidRDefault="00FC4B1D" w:rsidP="0029739E">
            <w:pPr>
              <w:outlineLvl w:val="0"/>
              <w:rPr>
                <w:rFonts w:ascii="Calibri" w:hAnsi="Calibri" w:cs="Calibri"/>
                <w:sz w:val="22"/>
                <w:szCs w:val="22"/>
              </w:rPr>
            </w:pPr>
            <w:r w:rsidRPr="00FC4B1D">
              <w:rPr>
                <w:rFonts w:ascii="Calibri" w:hAnsi="Calibri" w:cs="Calibri"/>
                <w:sz w:val="22"/>
                <w:szCs w:val="22"/>
              </w:rPr>
              <w:t>PLZ</w:t>
            </w:r>
            <w:r w:rsidR="00526D36">
              <w:rPr>
                <w:rFonts w:ascii="Calibri" w:hAnsi="Calibri" w:cs="Calibri"/>
                <w:sz w:val="22"/>
                <w:szCs w:val="22"/>
              </w:rPr>
              <w:t xml:space="preserve"> </w:t>
            </w:r>
            <w:r>
              <w:rPr>
                <w:rFonts w:ascii="Calibri" w:hAnsi="Calibri" w:cs="Calibri"/>
                <w:sz w:val="22"/>
                <w:szCs w:val="22"/>
              </w:rPr>
              <w:t>Ort</w:t>
            </w:r>
          </w:p>
          <w:p w14:paraId="2BE1F047" w14:textId="77777777" w:rsidR="00F430F1" w:rsidRPr="00FC4B1D" w:rsidRDefault="00F430F1" w:rsidP="0029739E">
            <w:pPr>
              <w:outlineLvl w:val="0"/>
              <w:rPr>
                <w:rFonts w:ascii="Calibri" w:hAnsi="Calibri" w:cs="Calibri"/>
                <w:sz w:val="22"/>
                <w:szCs w:val="22"/>
              </w:rPr>
            </w:pPr>
          </w:p>
          <w:p w14:paraId="15CB9642" w14:textId="77777777" w:rsidR="00F430F1" w:rsidRPr="00FC4B1D" w:rsidRDefault="00F430F1" w:rsidP="0029739E">
            <w:pPr>
              <w:outlineLvl w:val="0"/>
              <w:rPr>
                <w:rFonts w:ascii="Calibri" w:hAnsi="Calibri" w:cs="Calibri"/>
                <w:sz w:val="22"/>
                <w:szCs w:val="22"/>
              </w:rPr>
            </w:pPr>
          </w:p>
          <w:p w14:paraId="3E5019E0" w14:textId="77777777" w:rsidR="00F430F1" w:rsidRPr="00FC4B1D" w:rsidRDefault="00F430F1" w:rsidP="0029739E">
            <w:pPr>
              <w:outlineLvl w:val="0"/>
              <w:rPr>
                <w:rFonts w:ascii="Calibri" w:hAnsi="Calibri" w:cs="Calibri"/>
                <w:sz w:val="22"/>
                <w:szCs w:val="22"/>
              </w:rPr>
            </w:pPr>
          </w:p>
          <w:p w14:paraId="21FD6D2F" w14:textId="77777777" w:rsidR="0068495B" w:rsidRPr="00FC4B1D" w:rsidRDefault="0068495B" w:rsidP="0029739E">
            <w:pPr>
              <w:outlineLvl w:val="0"/>
              <w:rPr>
                <w:rFonts w:ascii="Calibri" w:hAnsi="Calibri" w:cs="Calibri"/>
                <w:sz w:val="22"/>
                <w:szCs w:val="22"/>
              </w:rPr>
            </w:pPr>
          </w:p>
        </w:tc>
      </w:tr>
      <w:tr w:rsidR="000302F9" w:rsidRPr="009325D4" w14:paraId="07E9212D" w14:textId="77777777" w:rsidTr="00935E6C">
        <w:trPr>
          <w:trHeight w:hRule="exact" w:val="737"/>
        </w:trPr>
        <w:tc>
          <w:tcPr>
            <w:tcW w:w="6912" w:type="dxa"/>
          </w:tcPr>
          <w:p w14:paraId="7FB2C2D3" w14:textId="33D27BA4" w:rsidR="000302F9" w:rsidRPr="009325D4" w:rsidRDefault="00685B30" w:rsidP="008A64A8">
            <w:pPr>
              <w:outlineLvl w:val="0"/>
              <w:rPr>
                <w:rFonts w:ascii="Calibri" w:hAnsi="Calibri" w:cs="Calibri"/>
                <w:sz w:val="22"/>
                <w:szCs w:val="22"/>
                <w:lang w:val="en-US"/>
              </w:rPr>
            </w:pPr>
            <w:r>
              <w:rPr>
                <w:rFonts w:ascii="Calibri" w:hAnsi="Calibri" w:cs="Calibri"/>
                <w:b/>
                <w:noProof/>
                <w:sz w:val="22"/>
              </w:rPr>
              <w:drawing>
                <wp:anchor distT="0" distB="0" distL="114300" distR="114300" simplePos="0" relativeHeight="251661312" behindDoc="1" locked="0" layoutInCell="0" allowOverlap="0" wp14:anchorId="145E3F4F" wp14:editId="5C742EE4">
                  <wp:simplePos x="0" y="0"/>
                  <wp:positionH relativeFrom="column">
                    <wp:posOffset>-725805</wp:posOffset>
                  </wp:positionH>
                  <wp:positionV relativeFrom="page">
                    <wp:posOffset>3384550</wp:posOffset>
                  </wp:positionV>
                  <wp:extent cx="219600" cy="111600"/>
                  <wp:effectExtent l="0" t="0" r="0" b="3175"/>
                  <wp:wrapThrough wrapText="bothSides">
                    <wp:wrapPolygon edited="0">
                      <wp:start x="0" y="0"/>
                      <wp:lineTo x="0" y="18514"/>
                      <wp:lineTo x="18783" y="18514"/>
                      <wp:lineTo x="18783"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zeichen_start.eps"/>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219600" cy="111600"/>
                          </a:xfrm>
                          <a:prstGeom prst="rect">
                            <a:avLst/>
                          </a:prstGeom>
                        </pic:spPr>
                      </pic:pic>
                    </a:graphicData>
                  </a:graphic>
                  <wp14:sizeRelH relativeFrom="margin">
                    <wp14:pctWidth>0</wp14:pctWidth>
                  </wp14:sizeRelH>
                  <wp14:sizeRelV relativeFrom="margin">
                    <wp14:pctHeight>0</wp14:pctHeight>
                  </wp14:sizeRelV>
                </wp:anchor>
              </w:drawing>
            </w:r>
            <w:r w:rsidR="0016224E">
              <w:rPr>
                <w:rFonts w:ascii="Calibri" w:hAnsi="Calibri" w:cs="Calibri"/>
                <w:b/>
                <w:noProof/>
                <w:sz w:val="22"/>
              </w:rPr>
              <w:t>Einladung</w:t>
            </w:r>
            <w:r w:rsidR="00E50CEF">
              <w:rPr>
                <w:rFonts w:ascii="Calibri" w:hAnsi="Calibri" w:cs="Calibri"/>
                <w:b/>
                <w:sz w:val="22"/>
                <w:szCs w:val="22"/>
                <w:lang w:val="en-US"/>
              </w:rPr>
              <w:t xml:space="preserve"> – </w:t>
            </w:r>
            <w:r w:rsidR="008A64A8">
              <w:rPr>
                <w:rFonts w:ascii="Calibri" w:hAnsi="Calibri" w:cs="Calibri"/>
                <w:b/>
                <w:sz w:val="22"/>
                <w:szCs w:val="22"/>
                <w:lang w:val="en-US"/>
              </w:rPr>
              <w:t>Bezirkss</w:t>
            </w:r>
            <w:r w:rsidR="00526D36">
              <w:rPr>
                <w:rFonts w:ascii="Calibri" w:hAnsi="Calibri" w:cs="Calibri"/>
                <w:b/>
                <w:sz w:val="22"/>
                <w:szCs w:val="22"/>
                <w:lang w:val="en-US"/>
              </w:rPr>
              <w:t>ommerlager</w:t>
            </w:r>
            <w:r w:rsidR="00E50CEF">
              <w:rPr>
                <w:rFonts w:ascii="Calibri" w:hAnsi="Calibri" w:cs="Calibri"/>
                <w:b/>
                <w:sz w:val="22"/>
                <w:szCs w:val="22"/>
                <w:lang w:val="en-US"/>
              </w:rPr>
              <w:t xml:space="preserve"> 2017</w:t>
            </w:r>
          </w:p>
        </w:tc>
      </w:tr>
    </w:tbl>
    <w:p w14:paraId="69AB49A3" w14:textId="76483860" w:rsidR="00526D36" w:rsidRPr="00526D36" w:rsidRDefault="00526D36" w:rsidP="00526D36">
      <w:pPr>
        <w:jc w:val="both"/>
        <w:outlineLvl w:val="0"/>
        <w:rPr>
          <w:rFonts w:ascii="Calibri" w:hAnsi="Calibri" w:cs="Calibri"/>
          <w:sz w:val="22"/>
          <w:szCs w:val="18"/>
        </w:rPr>
      </w:pPr>
      <w:r w:rsidRPr="00526D36">
        <w:rPr>
          <w:rFonts w:ascii="Calibri" w:hAnsi="Calibri" w:cs="Calibri"/>
          <w:sz w:val="22"/>
          <w:szCs w:val="18"/>
        </w:rPr>
        <w:t>Liebe Wölflinge, Jungpfadfinder, Pfadfinder, Rover und Eltern,</w:t>
      </w:r>
    </w:p>
    <w:p w14:paraId="4B53BF32" w14:textId="7AB31581" w:rsidR="00526D36" w:rsidRPr="00526D36" w:rsidRDefault="00526D36" w:rsidP="00526D36">
      <w:pPr>
        <w:jc w:val="both"/>
        <w:outlineLvl w:val="0"/>
        <w:rPr>
          <w:rFonts w:ascii="Calibri" w:hAnsi="Calibri" w:cs="Calibri"/>
          <w:sz w:val="22"/>
          <w:szCs w:val="18"/>
        </w:rPr>
      </w:pPr>
    </w:p>
    <w:p w14:paraId="14CB9BAD" w14:textId="08773F65" w:rsidR="00991E8E" w:rsidRDefault="00B77D94" w:rsidP="00FE4C92">
      <w:pPr>
        <w:jc w:val="both"/>
        <w:outlineLvl w:val="0"/>
        <w:rPr>
          <w:rFonts w:ascii="Calibri" w:hAnsi="Calibri" w:cs="Calibri"/>
          <w:sz w:val="22"/>
          <w:szCs w:val="18"/>
        </w:rPr>
      </w:pPr>
      <w:r>
        <w:rPr>
          <w:rFonts w:ascii="Calibri" w:hAnsi="Calibri" w:cs="Calibri"/>
          <w:sz w:val="22"/>
          <w:szCs w:val="18"/>
        </w:rPr>
        <w:t xml:space="preserve">wir </w:t>
      </w:r>
      <w:r w:rsidR="00991E8E" w:rsidRPr="00FE4C92">
        <w:rPr>
          <w:rFonts w:ascii="Calibri" w:hAnsi="Calibri" w:cs="Calibri"/>
          <w:sz w:val="22"/>
          <w:szCs w:val="18"/>
        </w:rPr>
        <w:t>habe</w:t>
      </w:r>
      <w:r>
        <w:rPr>
          <w:rFonts w:ascii="Calibri" w:hAnsi="Calibri" w:cs="Calibri"/>
          <w:sz w:val="22"/>
          <w:szCs w:val="18"/>
        </w:rPr>
        <w:t>n</w:t>
      </w:r>
      <w:r w:rsidR="00991E8E" w:rsidRPr="00FE4C92">
        <w:rPr>
          <w:rFonts w:ascii="Calibri" w:hAnsi="Calibri" w:cs="Calibri"/>
          <w:sz w:val="22"/>
          <w:szCs w:val="18"/>
        </w:rPr>
        <w:t xml:space="preserve"> heute einen Brief von Herr</w:t>
      </w:r>
      <w:r w:rsidR="00714756">
        <w:rPr>
          <w:rFonts w:ascii="Calibri" w:hAnsi="Calibri" w:cs="Calibri"/>
          <w:sz w:val="22"/>
          <w:szCs w:val="18"/>
        </w:rPr>
        <w:t>n</w:t>
      </w:r>
      <w:r w:rsidR="00991E8E" w:rsidRPr="00FE4C92">
        <w:rPr>
          <w:rFonts w:ascii="Calibri" w:hAnsi="Calibri" w:cs="Calibri"/>
          <w:sz w:val="22"/>
          <w:szCs w:val="18"/>
        </w:rPr>
        <w:t xml:space="preserve"> und Frau Grün erhalten, dass es im Kraftwerk AKW Schildmatt einen Störfall gab. Der Kraftwerkbesitzer Tom A. Kraft und seine Frau Birgit Kraft sind sehr uneinsichtig und wollen das Atomkraftwerk nicht abschalten. Deswegen bitten sie uns, Pfadfinder aus dem Bezirk Breisgau, um Hilfe</w:t>
      </w:r>
      <w:r w:rsidR="00714756">
        <w:rPr>
          <w:rFonts w:ascii="Calibri" w:hAnsi="Calibri" w:cs="Calibri"/>
          <w:sz w:val="22"/>
          <w:szCs w:val="18"/>
        </w:rPr>
        <w:t>. Wir sollen</w:t>
      </w:r>
      <w:r w:rsidR="00991E8E" w:rsidRPr="00FE4C92">
        <w:rPr>
          <w:rFonts w:ascii="Calibri" w:hAnsi="Calibri" w:cs="Calibri"/>
          <w:sz w:val="22"/>
          <w:szCs w:val="18"/>
        </w:rPr>
        <w:t xml:space="preserve"> Tom A. Kraft davon überzeugen</w:t>
      </w:r>
      <w:r w:rsidR="001C7653">
        <w:rPr>
          <w:rFonts w:ascii="Calibri" w:hAnsi="Calibri" w:cs="Calibri"/>
          <w:sz w:val="22"/>
          <w:szCs w:val="18"/>
        </w:rPr>
        <w:t>,</w:t>
      </w:r>
      <w:r w:rsidR="00991E8E" w:rsidRPr="00FE4C92">
        <w:rPr>
          <w:rFonts w:ascii="Calibri" w:hAnsi="Calibri" w:cs="Calibri"/>
          <w:sz w:val="22"/>
          <w:szCs w:val="18"/>
        </w:rPr>
        <w:t xml:space="preserve"> da</w:t>
      </w:r>
      <w:r w:rsidR="001C7653">
        <w:rPr>
          <w:rFonts w:ascii="Calibri" w:hAnsi="Calibri" w:cs="Calibri"/>
          <w:sz w:val="22"/>
          <w:szCs w:val="18"/>
        </w:rPr>
        <w:t>s</w:t>
      </w:r>
      <w:r w:rsidR="00991E8E" w:rsidRPr="00FE4C92">
        <w:rPr>
          <w:rFonts w:ascii="Calibri" w:hAnsi="Calibri" w:cs="Calibri"/>
          <w:sz w:val="22"/>
          <w:szCs w:val="18"/>
        </w:rPr>
        <w:t xml:space="preserve">s Kraftwerk abzuschalten. Außerdem erhoffen sie sich von uns Ideen zur alternativen Energiegewinnung zu bekommen. </w:t>
      </w:r>
    </w:p>
    <w:p w14:paraId="5A9C412A" w14:textId="47B21F41" w:rsidR="00FE4C92" w:rsidRPr="00FE4C92" w:rsidRDefault="00FE4C92" w:rsidP="00FE4C92">
      <w:pPr>
        <w:jc w:val="both"/>
        <w:outlineLvl w:val="0"/>
        <w:rPr>
          <w:rFonts w:ascii="Calibri" w:hAnsi="Calibri" w:cs="Calibri"/>
          <w:sz w:val="22"/>
          <w:szCs w:val="18"/>
        </w:rPr>
      </w:pPr>
    </w:p>
    <w:p w14:paraId="09E7B819" w14:textId="61A5E6A2" w:rsidR="00BE5B81" w:rsidRDefault="00821028" w:rsidP="00526D36">
      <w:pPr>
        <w:jc w:val="both"/>
        <w:outlineLvl w:val="0"/>
        <w:rPr>
          <w:rFonts w:ascii="Calibri" w:hAnsi="Calibri" w:cs="Calibri"/>
          <w:sz w:val="22"/>
          <w:szCs w:val="18"/>
        </w:rPr>
      </w:pPr>
      <w:r>
        <w:rPr>
          <w:rFonts w:ascii="Calibri" w:hAnsi="Calibri" w:cs="Calibri"/>
          <w:noProof/>
          <w:sz w:val="22"/>
          <w:szCs w:val="18"/>
        </w:rPr>
        <w:drawing>
          <wp:anchor distT="0" distB="0" distL="180340" distR="107950" simplePos="0" relativeHeight="251662336" behindDoc="0" locked="0" layoutInCell="1" allowOverlap="1" wp14:anchorId="0AED1D19" wp14:editId="5DDAE64D">
            <wp:simplePos x="0" y="0"/>
            <wp:positionH relativeFrom="column">
              <wp:posOffset>2995930</wp:posOffset>
            </wp:positionH>
            <wp:positionV relativeFrom="paragraph">
              <wp:posOffset>1331595</wp:posOffset>
            </wp:positionV>
            <wp:extent cx="1313180" cy="1485900"/>
            <wp:effectExtent l="0" t="0" r="7620" b="12700"/>
            <wp:wrapSquare wrapText="left"/>
            <wp:docPr id="4" name="Bild 2" descr="Macintosh HD:Users:Sebastian:Desktop:logo-bezirksl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ebastian:Desktop:logo-bezirkslag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31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D94">
        <w:rPr>
          <w:rFonts w:ascii="Calibri" w:hAnsi="Calibri" w:cs="Calibri"/>
          <w:sz w:val="22"/>
          <w:szCs w:val="18"/>
        </w:rPr>
        <w:t>Deshalb</w:t>
      </w:r>
      <w:r w:rsidR="00FE4C92">
        <w:rPr>
          <w:rFonts w:ascii="Calibri" w:hAnsi="Calibri" w:cs="Calibri"/>
          <w:sz w:val="22"/>
          <w:szCs w:val="18"/>
        </w:rPr>
        <w:t xml:space="preserve"> </w:t>
      </w:r>
      <w:r w:rsidR="00991E8E" w:rsidRPr="00FE4C92">
        <w:rPr>
          <w:rFonts w:ascii="Calibri" w:hAnsi="Calibri" w:cs="Calibri"/>
          <w:sz w:val="22"/>
          <w:szCs w:val="18"/>
        </w:rPr>
        <w:t>treffen</w:t>
      </w:r>
      <w:r w:rsidR="00FE4C92">
        <w:rPr>
          <w:rFonts w:ascii="Calibri" w:hAnsi="Calibri" w:cs="Calibri"/>
          <w:sz w:val="22"/>
          <w:szCs w:val="18"/>
        </w:rPr>
        <w:t xml:space="preserve"> wir</w:t>
      </w:r>
      <w:r w:rsidR="00991E8E" w:rsidRPr="00FE4C92">
        <w:rPr>
          <w:rFonts w:ascii="Calibri" w:hAnsi="Calibri" w:cs="Calibri"/>
          <w:sz w:val="22"/>
          <w:szCs w:val="18"/>
        </w:rPr>
        <w:t xml:space="preserve"> uns vom 31.</w:t>
      </w:r>
      <w:r w:rsidR="00451C80">
        <w:rPr>
          <w:rFonts w:ascii="Calibri" w:hAnsi="Calibri" w:cs="Calibri"/>
          <w:sz w:val="22"/>
          <w:szCs w:val="18"/>
        </w:rPr>
        <w:t xml:space="preserve"> </w:t>
      </w:r>
      <w:r w:rsidR="00991E8E" w:rsidRPr="00FE4C92">
        <w:rPr>
          <w:rFonts w:ascii="Calibri" w:hAnsi="Calibri" w:cs="Calibri"/>
          <w:sz w:val="22"/>
          <w:szCs w:val="18"/>
        </w:rPr>
        <w:t xml:space="preserve">Juli bis </w:t>
      </w:r>
      <w:r w:rsidR="00451C80">
        <w:rPr>
          <w:rFonts w:ascii="Calibri" w:hAnsi="Calibri" w:cs="Calibri"/>
          <w:sz w:val="22"/>
          <w:szCs w:val="18"/>
        </w:rPr>
        <w:t xml:space="preserve">zum </w:t>
      </w:r>
      <w:r w:rsidR="00991E8E" w:rsidRPr="00FE4C92">
        <w:rPr>
          <w:rFonts w:ascii="Calibri" w:hAnsi="Calibri" w:cs="Calibri"/>
          <w:sz w:val="22"/>
          <w:szCs w:val="18"/>
        </w:rPr>
        <w:t>9. August 2017</w:t>
      </w:r>
      <w:r w:rsidR="00FE4C92">
        <w:rPr>
          <w:rFonts w:ascii="Calibri" w:hAnsi="Calibri" w:cs="Calibri"/>
          <w:sz w:val="22"/>
          <w:szCs w:val="18"/>
        </w:rPr>
        <w:t xml:space="preserve"> </w:t>
      </w:r>
      <w:r w:rsidR="00847A63">
        <w:rPr>
          <w:rFonts w:ascii="Calibri" w:hAnsi="Calibri" w:cs="Calibri"/>
          <w:sz w:val="22"/>
          <w:szCs w:val="18"/>
        </w:rPr>
        <w:t>auf der</w:t>
      </w:r>
      <w:r w:rsidR="00FE4C92">
        <w:rPr>
          <w:rFonts w:ascii="Calibri" w:hAnsi="Calibri" w:cs="Calibri"/>
          <w:sz w:val="22"/>
          <w:szCs w:val="18"/>
        </w:rPr>
        <w:t xml:space="preserve"> Schildmatt</w:t>
      </w:r>
      <w:r w:rsidR="00AB5368">
        <w:rPr>
          <w:rFonts w:ascii="Calibri" w:hAnsi="Calibri" w:cs="Calibri"/>
          <w:sz w:val="22"/>
          <w:szCs w:val="18"/>
        </w:rPr>
        <w:t xml:space="preserve">, </w:t>
      </w:r>
      <w:proofErr w:type="gramStart"/>
      <w:r w:rsidR="00AB5368">
        <w:rPr>
          <w:rFonts w:ascii="Calibri" w:hAnsi="Calibri" w:cs="Calibri"/>
          <w:sz w:val="22"/>
          <w:szCs w:val="22"/>
        </w:rPr>
        <w:t>eine</w:t>
      </w:r>
      <w:r w:rsidR="00AB5368">
        <w:rPr>
          <w:rFonts w:ascii="Calibri" w:hAnsi="Calibri" w:cs="Calibri"/>
          <w:sz w:val="22"/>
          <w:szCs w:val="22"/>
        </w:rPr>
        <w:t xml:space="preserve">r </w:t>
      </w:r>
      <w:r w:rsidR="00AB5368">
        <w:rPr>
          <w:rFonts w:ascii="Calibri" w:hAnsi="Calibri" w:cs="Calibri"/>
          <w:sz w:val="22"/>
          <w:szCs w:val="22"/>
        </w:rPr>
        <w:t>ehemalige</w:t>
      </w:r>
      <w:r w:rsidR="00AB5368">
        <w:rPr>
          <w:rFonts w:ascii="Calibri" w:hAnsi="Calibri" w:cs="Calibri"/>
          <w:sz w:val="22"/>
          <w:szCs w:val="22"/>
        </w:rPr>
        <w:t>n</w:t>
      </w:r>
      <w:proofErr w:type="gramEnd"/>
      <w:r w:rsidR="00AB5368">
        <w:rPr>
          <w:rFonts w:ascii="Calibri" w:hAnsi="Calibri" w:cs="Calibri"/>
          <w:sz w:val="22"/>
          <w:szCs w:val="22"/>
        </w:rPr>
        <w:t xml:space="preserve"> Alm mit Wiesenflächen, </w:t>
      </w:r>
      <w:r w:rsidR="00FE4C92">
        <w:rPr>
          <w:rFonts w:ascii="Calibri" w:hAnsi="Calibri" w:cs="Calibri"/>
          <w:sz w:val="22"/>
          <w:szCs w:val="18"/>
        </w:rPr>
        <w:t>im</w:t>
      </w:r>
      <w:r w:rsidR="00AB5368">
        <w:rPr>
          <w:rFonts w:ascii="Calibri" w:hAnsi="Calibri" w:cs="Calibri"/>
          <w:sz w:val="22"/>
          <w:szCs w:val="18"/>
        </w:rPr>
        <w:t xml:space="preserve"> Elsaß. </w:t>
      </w:r>
      <w:r w:rsidR="00A774E3">
        <w:rPr>
          <w:rFonts w:ascii="Calibri" w:hAnsi="Calibri" w:cs="Calibri"/>
          <w:sz w:val="22"/>
          <w:szCs w:val="18"/>
        </w:rPr>
        <w:t>Dort</w:t>
      </w:r>
      <w:r w:rsidR="0055253D">
        <w:rPr>
          <w:rFonts w:ascii="Calibri" w:hAnsi="Calibri" w:cs="Calibri"/>
          <w:sz w:val="22"/>
          <w:szCs w:val="18"/>
        </w:rPr>
        <w:t xml:space="preserve"> findet </w:t>
      </w:r>
      <w:r w:rsidR="007E35A3">
        <w:rPr>
          <w:rFonts w:ascii="Calibri" w:hAnsi="Calibri" w:cs="Calibri"/>
          <w:sz w:val="22"/>
          <w:szCs w:val="18"/>
        </w:rPr>
        <w:t xml:space="preserve">endlich </w:t>
      </w:r>
      <w:r w:rsidR="0055253D">
        <w:rPr>
          <w:rFonts w:ascii="Calibri" w:hAnsi="Calibri" w:cs="Calibri"/>
          <w:sz w:val="22"/>
          <w:szCs w:val="18"/>
        </w:rPr>
        <w:t xml:space="preserve">wieder ein Bezirkslager statt </w:t>
      </w:r>
      <w:r w:rsidR="0055253D" w:rsidRPr="0055253D">
        <w:rPr>
          <w:rFonts w:ascii="Calibri" w:hAnsi="Calibri" w:cs="Calibri"/>
          <w:sz w:val="22"/>
          <w:szCs w:val="18"/>
        </w:rPr>
        <w:t>und wir als Stamm haben uns entschlossen,</w:t>
      </w:r>
      <w:r w:rsidR="0055253D">
        <w:rPr>
          <w:rFonts w:ascii="Calibri" w:hAnsi="Calibri" w:cs="Calibri"/>
          <w:sz w:val="22"/>
          <w:szCs w:val="18"/>
        </w:rPr>
        <w:t xml:space="preserve"> </w:t>
      </w:r>
      <w:r w:rsidR="0055253D" w:rsidRPr="0055253D">
        <w:rPr>
          <w:rFonts w:ascii="Calibri" w:hAnsi="Calibri" w:cs="Calibri"/>
          <w:sz w:val="22"/>
          <w:szCs w:val="18"/>
        </w:rPr>
        <w:t>daran teilzunehmen.</w:t>
      </w:r>
      <w:r w:rsidR="0055253D">
        <w:rPr>
          <w:rFonts w:ascii="Calibri" w:hAnsi="Calibri" w:cs="Calibri"/>
          <w:sz w:val="22"/>
          <w:szCs w:val="18"/>
        </w:rPr>
        <w:t xml:space="preserve"> W</w:t>
      </w:r>
      <w:r w:rsidR="00526D36" w:rsidRPr="00526D36">
        <w:rPr>
          <w:rFonts w:ascii="Calibri" w:hAnsi="Calibri" w:cs="Calibri"/>
          <w:sz w:val="22"/>
          <w:szCs w:val="18"/>
        </w:rPr>
        <w:t xml:space="preserve">ir werden </w:t>
      </w:r>
      <w:r w:rsidR="0055253D">
        <w:rPr>
          <w:rFonts w:ascii="Calibri" w:hAnsi="Calibri" w:cs="Calibri"/>
          <w:sz w:val="22"/>
          <w:szCs w:val="18"/>
        </w:rPr>
        <w:t>dort</w:t>
      </w:r>
      <w:r w:rsidR="00526D36" w:rsidRPr="00526D36">
        <w:rPr>
          <w:rFonts w:ascii="Calibri" w:hAnsi="Calibri" w:cs="Calibri"/>
          <w:sz w:val="22"/>
          <w:szCs w:val="18"/>
        </w:rPr>
        <w:t xml:space="preserve"> </w:t>
      </w:r>
      <w:r w:rsidR="005C1E7D">
        <w:rPr>
          <w:rFonts w:ascii="Calibri" w:hAnsi="Calibri" w:cs="Calibri"/>
          <w:sz w:val="22"/>
          <w:szCs w:val="18"/>
        </w:rPr>
        <w:t>zusammen</w:t>
      </w:r>
      <w:r w:rsidR="00526D36" w:rsidRPr="00526D36">
        <w:rPr>
          <w:rFonts w:ascii="Calibri" w:hAnsi="Calibri" w:cs="Calibri"/>
          <w:sz w:val="22"/>
          <w:szCs w:val="18"/>
        </w:rPr>
        <w:t xml:space="preserve"> Zeit verbringen, um </w:t>
      </w:r>
      <w:r w:rsidR="0055253D">
        <w:rPr>
          <w:rFonts w:ascii="Calibri" w:hAnsi="Calibri" w:cs="Calibri"/>
          <w:sz w:val="22"/>
          <w:szCs w:val="18"/>
        </w:rPr>
        <w:t xml:space="preserve">die anderen Stämme im Bezirk noch besser kennenzulernen. Wir wollen nachhaltig </w:t>
      </w:r>
      <w:r w:rsidR="00526D36" w:rsidRPr="00526D36">
        <w:rPr>
          <w:rFonts w:ascii="Calibri" w:hAnsi="Calibri" w:cs="Calibri"/>
          <w:sz w:val="22"/>
          <w:szCs w:val="18"/>
        </w:rPr>
        <w:t>Kontakte knüpfen und Freundschaften schließen.</w:t>
      </w:r>
      <w:r w:rsidR="00526D36">
        <w:rPr>
          <w:rFonts w:ascii="Calibri" w:hAnsi="Calibri" w:cs="Calibri"/>
          <w:sz w:val="22"/>
          <w:szCs w:val="18"/>
        </w:rPr>
        <w:t xml:space="preserve"> </w:t>
      </w:r>
      <w:r w:rsidR="00526D36" w:rsidRPr="00526D36">
        <w:rPr>
          <w:rFonts w:ascii="Calibri" w:hAnsi="Calibri" w:cs="Calibri"/>
          <w:sz w:val="22"/>
          <w:szCs w:val="18"/>
        </w:rPr>
        <w:t>Es wird e</w:t>
      </w:r>
      <w:r w:rsidR="00703E7B">
        <w:rPr>
          <w:rFonts w:ascii="Calibri" w:hAnsi="Calibri" w:cs="Calibri"/>
          <w:sz w:val="22"/>
          <w:szCs w:val="18"/>
        </w:rPr>
        <w:t>ine unvergessliche Zeit werden</w:t>
      </w:r>
      <w:r w:rsidR="00703E7B" w:rsidRPr="00703E7B">
        <w:rPr>
          <w:rFonts w:ascii="Calibri" w:hAnsi="Calibri" w:cs="Calibri"/>
          <w:sz w:val="22"/>
          <w:szCs w:val="18"/>
        </w:rPr>
        <w:t>, zu der wir euch herzlich einladen möchten.</w:t>
      </w:r>
      <w:r w:rsidR="000722BF">
        <w:rPr>
          <w:rFonts w:ascii="Calibri" w:hAnsi="Calibri" w:cs="Calibri"/>
          <w:sz w:val="22"/>
          <w:szCs w:val="18"/>
        </w:rPr>
        <w:t xml:space="preserve"> </w:t>
      </w:r>
    </w:p>
    <w:p w14:paraId="1103284C" w14:textId="5BAEF2CF" w:rsidR="00526D36" w:rsidRDefault="00526D36" w:rsidP="00526D36">
      <w:pPr>
        <w:jc w:val="both"/>
        <w:outlineLvl w:val="0"/>
        <w:rPr>
          <w:rFonts w:ascii="Calibri" w:hAnsi="Calibri" w:cs="Calibri"/>
          <w:sz w:val="22"/>
          <w:szCs w:val="18"/>
        </w:rPr>
      </w:pPr>
    </w:p>
    <w:p w14:paraId="1036C9E8" w14:textId="55C2EC2B" w:rsidR="00526D36" w:rsidRPr="00526D36" w:rsidRDefault="00526D36" w:rsidP="00526D36">
      <w:pPr>
        <w:jc w:val="both"/>
        <w:outlineLvl w:val="0"/>
        <w:rPr>
          <w:rFonts w:ascii="Calibri" w:hAnsi="Calibri" w:cs="Calibri"/>
          <w:sz w:val="22"/>
          <w:szCs w:val="18"/>
        </w:rPr>
      </w:pPr>
      <w:r w:rsidRPr="00526D36">
        <w:rPr>
          <w:rFonts w:ascii="Calibri" w:hAnsi="Calibri" w:cs="Calibri"/>
          <w:sz w:val="22"/>
          <w:szCs w:val="18"/>
        </w:rPr>
        <w:t xml:space="preserve">Der Lagerbeitrag beläuft sich </w:t>
      </w:r>
      <w:proofErr w:type="gramStart"/>
      <w:r w:rsidRPr="00526D36">
        <w:rPr>
          <w:rFonts w:ascii="Calibri" w:hAnsi="Calibri" w:cs="Calibri"/>
          <w:sz w:val="22"/>
          <w:szCs w:val="18"/>
        </w:rPr>
        <w:t xml:space="preserve">auf </w:t>
      </w:r>
      <w:r w:rsidRPr="00526D36">
        <w:rPr>
          <w:rFonts w:ascii="Calibri" w:hAnsi="Calibri" w:cs="Calibri"/>
          <w:color w:val="FF0000"/>
          <w:sz w:val="22"/>
          <w:szCs w:val="18"/>
        </w:rPr>
        <w:t>??</w:t>
      </w:r>
      <w:proofErr w:type="gramEnd"/>
      <w:r w:rsidRPr="00526D36">
        <w:rPr>
          <w:rFonts w:ascii="Calibri" w:hAnsi="Calibri" w:cs="Calibri"/>
          <w:color w:val="FF0000"/>
          <w:sz w:val="22"/>
          <w:szCs w:val="18"/>
        </w:rPr>
        <w:t>,- Euro</w:t>
      </w:r>
      <w:r w:rsidRPr="00526D36">
        <w:rPr>
          <w:rFonts w:ascii="Calibri" w:hAnsi="Calibri" w:cs="Calibri"/>
          <w:sz w:val="22"/>
          <w:szCs w:val="18"/>
        </w:rPr>
        <w:t xml:space="preserve"> pro </w:t>
      </w:r>
      <w:r>
        <w:rPr>
          <w:rFonts w:ascii="Calibri" w:hAnsi="Calibri" w:cs="Calibri"/>
          <w:sz w:val="22"/>
          <w:szCs w:val="18"/>
        </w:rPr>
        <w:t xml:space="preserve">Person. </w:t>
      </w:r>
      <w:r w:rsidRPr="00526D36">
        <w:rPr>
          <w:rFonts w:ascii="Calibri" w:hAnsi="Calibri" w:cs="Calibri"/>
          <w:sz w:val="22"/>
          <w:szCs w:val="18"/>
        </w:rPr>
        <w:t>Der Anmelde</w:t>
      </w:r>
      <w:r>
        <w:rPr>
          <w:rFonts w:ascii="Calibri" w:hAnsi="Calibri" w:cs="Calibri"/>
          <w:sz w:val="22"/>
          <w:szCs w:val="18"/>
        </w:rPr>
        <w:t xml:space="preserve">schluss ist </w:t>
      </w:r>
      <w:proofErr w:type="gramStart"/>
      <w:r>
        <w:rPr>
          <w:rFonts w:ascii="Calibri" w:hAnsi="Calibri" w:cs="Calibri"/>
          <w:sz w:val="22"/>
          <w:szCs w:val="18"/>
        </w:rPr>
        <w:t>der</w:t>
      </w:r>
      <w:r w:rsidR="0043361D">
        <w:rPr>
          <w:rFonts w:ascii="Calibri" w:hAnsi="Calibri" w:cs="Calibri"/>
          <w:sz w:val="22"/>
          <w:szCs w:val="18"/>
        </w:rPr>
        <w:t xml:space="preserve"> </w:t>
      </w:r>
      <w:r w:rsidRPr="00526D36">
        <w:rPr>
          <w:rFonts w:ascii="Calibri" w:hAnsi="Calibri" w:cs="Calibri"/>
          <w:color w:val="FF0000"/>
          <w:sz w:val="22"/>
          <w:szCs w:val="18"/>
        </w:rPr>
        <w:t>??</w:t>
      </w:r>
      <w:proofErr w:type="gramEnd"/>
      <w:r w:rsidRPr="00526D36">
        <w:rPr>
          <w:rFonts w:ascii="Calibri" w:hAnsi="Calibri" w:cs="Calibri"/>
          <w:color w:val="FF0000"/>
          <w:sz w:val="22"/>
          <w:szCs w:val="18"/>
        </w:rPr>
        <w:t>.??.2017</w:t>
      </w:r>
      <w:r w:rsidRPr="00526D36">
        <w:rPr>
          <w:rFonts w:ascii="Calibri" w:hAnsi="Calibri" w:cs="Calibri"/>
          <w:sz w:val="22"/>
          <w:szCs w:val="18"/>
        </w:rPr>
        <w:t>. Bei Fragen</w:t>
      </w:r>
      <w:r w:rsidR="00017F30">
        <w:rPr>
          <w:rFonts w:ascii="Calibri" w:hAnsi="Calibri" w:cs="Calibri"/>
          <w:sz w:val="22"/>
          <w:szCs w:val="18"/>
        </w:rPr>
        <w:t xml:space="preserve"> rund um das Lager stehen</w:t>
      </w:r>
      <w:r>
        <w:rPr>
          <w:rFonts w:ascii="Calibri" w:hAnsi="Calibri" w:cs="Calibri"/>
          <w:sz w:val="22"/>
          <w:szCs w:val="18"/>
        </w:rPr>
        <w:t xml:space="preserve"> wir euch</w:t>
      </w:r>
      <w:r w:rsidRPr="00526D36">
        <w:rPr>
          <w:rFonts w:ascii="Calibri" w:hAnsi="Calibri" w:cs="Calibri"/>
          <w:sz w:val="22"/>
          <w:szCs w:val="18"/>
        </w:rPr>
        <w:t xml:space="preserve"> gerne zur Verfügung. Weitere Informationen und Neuigkeiten zum </w:t>
      </w:r>
      <w:r>
        <w:rPr>
          <w:rFonts w:ascii="Calibri" w:hAnsi="Calibri" w:cs="Calibri"/>
          <w:sz w:val="22"/>
          <w:szCs w:val="18"/>
        </w:rPr>
        <w:t>Bezirkslager</w:t>
      </w:r>
      <w:r w:rsidRPr="00526D36">
        <w:rPr>
          <w:rFonts w:ascii="Calibri" w:hAnsi="Calibri" w:cs="Calibri"/>
          <w:sz w:val="22"/>
          <w:szCs w:val="18"/>
        </w:rPr>
        <w:t xml:space="preserve"> gibt es auch</w:t>
      </w:r>
      <w:r w:rsidR="00821028">
        <w:rPr>
          <w:rFonts w:ascii="Calibri" w:hAnsi="Calibri" w:cs="Calibri"/>
          <w:sz w:val="22"/>
          <w:szCs w:val="18"/>
        </w:rPr>
        <w:t xml:space="preserve"> auf der Webseite des Bezirks Breisgau</w:t>
      </w:r>
      <w:r w:rsidRPr="00526D36">
        <w:rPr>
          <w:rFonts w:ascii="Calibri" w:hAnsi="Calibri" w:cs="Calibri"/>
          <w:sz w:val="22"/>
          <w:szCs w:val="18"/>
        </w:rPr>
        <w:t xml:space="preserve"> unter</w:t>
      </w:r>
      <w:r>
        <w:rPr>
          <w:rFonts w:ascii="Calibri" w:hAnsi="Calibri" w:cs="Calibri"/>
          <w:sz w:val="22"/>
          <w:szCs w:val="18"/>
        </w:rPr>
        <w:t xml:space="preserve"> </w:t>
      </w:r>
      <w:r w:rsidRPr="00526D36">
        <w:rPr>
          <w:rFonts w:ascii="Calibri" w:hAnsi="Calibri" w:cs="Calibri"/>
          <w:i/>
          <w:sz w:val="22"/>
          <w:szCs w:val="18"/>
        </w:rPr>
        <w:t>www.bezirk-breisgau.de/bezirkslager/</w:t>
      </w:r>
      <w:bookmarkStart w:id="0" w:name="_GoBack"/>
      <w:bookmarkEnd w:id="0"/>
      <w:r w:rsidRPr="00526D36">
        <w:rPr>
          <w:rFonts w:ascii="Calibri" w:hAnsi="Calibri" w:cs="Calibri"/>
          <w:sz w:val="22"/>
          <w:szCs w:val="18"/>
        </w:rPr>
        <w:t>.</w:t>
      </w:r>
    </w:p>
    <w:p w14:paraId="20EC7FE8" w14:textId="77777777" w:rsidR="00526D36" w:rsidRPr="00526D36" w:rsidRDefault="00526D36" w:rsidP="00526D36">
      <w:pPr>
        <w:jc w:val="both"/>
        <w:outlineLvl w:val="0"/>
        <w:rPr>
          <w:rFonts w:ascii="Calibri" w:hAnsi="Calibri" w:cs="Calibri"/>
          <w:sz w:val="22"/>
          <w:szCs w:val="18"/>
        </w:rPr>
      </w:pPr>
    </w:p>
    <w:p w14:paraId="2BF3AAB8" w14:textId="2BBD735F" w:rsidR="00526D36" w:rsidRPr="00526D36" w:rsidRDefault="00526D36" w:rsidP="00526D36">
      <w:pPr>
        <w:jc w:val="both"/>
        <w:outlineLvl w:val="0"/>
        <w:rPr>
          <w:rFonts w:ascii="Calibri" w:hAnsi="Calibri" w:cs="Calibri"/>
          <w:sz w:val="22"/>
          <w:szCs w:val="18"/>
        </w:rPr>
      </w:pPr>
      <w:r w:rsidRPr="00526D36">
        <w:rPr>
          <w:rFonts w:ascii="Calibri" w:hAnsi="Calibri" w:cs="Calibri"/>
          <w:sz w:val="22"/>
          <w:szCs w:val="18"/>
        </w:rPr>
        <w:t xml:space="preserve">Also am besten gleich den Termin im Kalender vormerken und nächstes Jahr mit dabei sein. Für jeden gibt es die passende Möglichkeit ein Teil des </w:t>
      </w:r>
      <w:r>
        <w:rPr>
          <w:rFonts w:ascii="Calibri" w:hAnsi="Calibri" w:cs="Calibri"/>
          <w:sz w:val="22"/>
          <w:szCs w:val="18"/>
        </w:rPr>
        <w:t>Bezirkslagers</w:t>
      </w:r>
      <w:r w:rsidRPr="00526D36">
        <w:rPr>
          <w:rFonts w:ascii="Calibri" w:hAnsi="Calibri" w:cs="Calibri"/>
          <w:sz w:val="22"/>
          <w:szCs w:val="18"/>
        </w:rPr>
        <w:t xml:space="preserve"> zu werden</w:t>
      </w:r>
      <w:r>
        <w:rPr>
          <w:rFonts w:ascii="Calibri" w:hAnsi="Calibri" w:cs="Calibri"/>
          <w:sz w:val="22"/>
          <w:szCs w:val="18"/>
        </w:rPr>
        <w:t>.</w:t>
      </w:r>
    </w:p>
    <w:p w14:paraId="3DE91A9A" w14:textId="77777777" w:rsidR="00526D36" w:rsidRPr="00526D36" w:rsidRDefault="00526D36" w:rsidP="00526D36">
      <w:pPr>
        <w:jc w:val="both"/>
        <w:outlineLvl w:val="0"/>
        <w:rPr>
          <w:rFonts w:ascii="Calibri" w:hAnsi="Calibri" w:cs="Calibri"/>
          <w:sz w:val="22"/>
          <w:szCs w:val="18"/>
        </w:rPr>
      </w:pPr>
    </w:p>
    <w:p w14:paraId="32AE63E8" w14:textId="2824A2E0" w:rsidR="00526D36" w:rsidRPr="00526D36" w:rsidRDefault="00526D36" w:rsidP="00526D36">
      <w:pPr>
        <w:jc w:val="both"/>
        <w:outlineLvl w:val="0"/>
        <w:rPr>
          <w:rFonts w:ascii="Calibri" w:hAnsi="Calibri" w:cs="Calibri"/>
          <w:sz w:val="22"/>
          <w:szCs w:val="18"/>
        </w:rPr>
      </w:pPr>
      <w:r>
        <w:rPr>
          <w:rFonts w:ascii="Calibri" w:hAnsi="Calibri" w:cs="Calibri"/>
          <w:sz w:val="22"/>
          <w:szCs w:val="18"/>
        </w:rPr>
        <w:t>Gut Pfad</w:t>
      </w:r>
    </w:p>
    <w:p w14:paraId="412DAC46" w14:textId="10BBA9BE" w:rsidR="00526D36" w:rsidRDefault="00526D36" w:rsidP="00526D36">
      <w:pPr>
        <w:jc w:val="both"/>
        <w:outlineLvl w:val="0"/>
        <w:rPr>
          <w:rFonts w:ascii="Calibri" w:hAnsi="Calibri" w:cs="Calibri"/>
          <w:sz w:val="22"/>
          <w:szCs w:val="18"/>
        </w:rPr>
      </w:pPr>
      <w:r>
        <w:rPr>
          <w:rFonts w:ascii="Calibri" w:hAnsi="Calibri" w:cs="Calibri"/>
          <w:sz w:val="22"/>
          <w:szCs w:val="18"/>
        </w:rPr>
        <w:t>Eure</w:t>
      </w:r>
      <w:r w:rsidRPr="00526D36">
        <w:rPr>
          <w:rFonts w:ascii="Calibri" w:hAnsi="Calibri" w:cs="Calibri"/>
          <w:sz w:val="22"/>
          <w:szCs w:val="18"/>
        </w:rPr>
        <w:t xml:space="preserve"> Leiterrunde</w:t>
      </w:r>
    </w:p>
    <w:sectPr w:rsidR="00526D36" w:rsidSect="00935E6C">
      <w:headerReference w:type="first" r:id="rId11"/>
      <w:footerReference w:type="first" r:id="rId12"/>
      <w:type w:val="continuous"/>
      <w:pgSz w:w="11906" w:h="16838" w:code="9"/>
      <w:pgMar w:top="2948" w:right="1418" w:bottom="1134" w:left="1418" w:header="709" w:footer="709" w:gutter="0"/>
      <w:cols w:space="708"/>
      <w:formProt w:val="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07749" w14:textId="77777777" w:rsidR="009037D4" w:rsidRDefault="009037D4" w:rsidP="00177734">
      <w:r>
        <w:separator/>
      </w:r>
    </w:p>
  </w:endnote>
  <w:endnote w:type="continuationSeparator" w:id="0">
    <w:p w14:paraId="71750CBD" w14:textId="77777777" w:rsidR="009037D4" w:rsidRDefault="009037D4" w:rsidP="001777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CB4846" w14:textId="77777777" w:rsidR="009037D4" w:rsidRPr="00633A64" w:rsidRDefault="009037D4" w:rsidP="00633A64">
    <w:r>
      <w:rPr>
        <w:noProof/>
      </w:rPr>
      <mc:AlternateContent>
        <mc:Choice Requires="wps">
          <w:drawing>
            <wp:anchor distT="0" distB="0" distL="180340" distR="107950" simplePos="0" relativeHeight="251659264" behindDoc="0" locked="1" layoutInCell="1" allowOverlap="1" wp14:anchorId="5F4C73A1" wp14:editId="12FCD0D7">
              <wp:simplePos x="0" y="0"/>
              <wp:positionH relativeFrom="page">
                <wp:posOffset>5501640</wp:posOffset>
              </wp:positionH>
              <wp:positionV relativeFrom="page">
                <wp:posOffset>3600450</wp:posOffset>
              </wp:positionV>
              <wp:extent cx="36000" cy="6480000"/>
              <wp:effectExtent l="76200" t="0" r="78740" b="0"/>
              <wp:wrapSquare wrapText="left"/>
              <wp:docPr id="2" name="Rechteck 2"/>
              <wp:cNvGraphicFramePr/>
              <a:graphic xmlns:a="http://schemas.openxmlformats.org/drawingml/2006/main">
                <a:graphicData uri="http://schemas.microsoft.com/office/word/2010/wordprocessingShape">
                  <wps:wsp>
                    <wps:cNvSpPr/>
                    <wps:spPr>
                      <a:xfrm>
                        <a:off x="0" y="0"/>
                        <a:ext cx="36000" cy="64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4CDA6571" id="Rechteck 2" o:spid="_x0000_s1026" style="position:absolute;margin-left:433.2pt;margin-top:283.5pt;width:2.85pt;height:510.25pt;z-index:251659264;visibility:visible;mso-wrap-style:square;mso-width-percent:0;mso-height-percent:0;mso-wrap-distance-left:14.2pt;mso-wrap-distance-top:0;mso-wrap-distance-right:8.5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" filled="f" stroked="f" strokeweight="2pt">
              <w10:wrap type="square" side="left" anchorx="page" anchory="page"/>
              <w10:anchorlock/>
            </v:rect>
          </w:pict>
        </mc:Fallback>
      </mc:AlternateContent>
    </w:r>
  </w:p>
  <w:p w14:paraId="1DA09573" w14:textId="77777777" w:rsidR="009037D4" w:rsidRPr="00633A64" w:rsidRDefault="009037D4" w:rsidP="00633A64"/>
  <w:p w14:paraId="34922589" w14:textId="3D41EFCC" w:rsidR="009037D4" w:rsidRDefault="009037D4" w:rsidP="004C72D0">
    <w:pPr>
      <w:pStyle w:val="Beschriftung"/>
      <w:framePr w:w="2875" w:h="10773" w:hSpace="0" w:wrap="around" w:vAnchor="page" w:x="8619" w:y="5274"/>
      <w:rPr>
        <w:rFonts w:ascii="Calibri" w:hAnsi="Calibri" w:cs="Calibri"/>
        <w:sz w:val="16"/>
      </w:rPr>
    </w:pPr>
    <w:r w:rsidRPr="00E50CEF">
      <w:rPr>
        <w:rFonts w:ascii="Calibri" w:hAnsi="Calibri" w:cs="Calibri"/>
        <w:b w:val="0"/>
        <w:color w:val="FF0000"/>
        <w:sz w:val="22"/>
        <w:szCs w:val="22"/>
      </w:rPr>
      <w:t>Ort</w:t>
    </w:r>
    <w:r>
      <w:rPr>
        <w:rFonts w:ascii="Calibri" w:hAnsi="Calibri" w:cs="Calibri"/>
        <w:b w:val="0"/>
        <w:sz w:val="22"/>
        <w:szCs w:val="22"/>
      </w:rPr>
      <w:t>, September 2016</w:t>
    </w:r>
  </w:p>
  <w:p w14:paraId="65B6BA8E" w14:textId="77777777" w:rsidR="009037D4" w:rsidRDefault="009037D4" w:rsidP="004C72D0">
    <w:pPr>
      <w:pStyle w:val="Beschriftung"/>
      <w:framePr w:w="2875" w:h="10773" w:hSpace="0" w:wrap="around" w:vAnchor="page" w:x="8619" w:y="5274"/>
      <w:rPr>
        <w:rFonts w:ascii="Calibri" w:hAnsi="Calibri" w:cs="Calibri"/>
        <w:sz w:val="16"/>
      </w:rPr>
    </w:pPr>
  </w:p>
  <w:p w14:paraId="2E1FC5DC" w14:textId="77777777" w:rsidR="009037D4" w:rsidRDefault="009037D4" w:rsidP="004C72D0">
    <w:pPr>
      <w:pStyle w:val="Beschriftung"/>
      <w:framePr w:w="2875" w:h="10773" w:hSpace="0" w:wrap="around" w:vAnchor="page" w:x="8619" w:y="5274"/>
      <w:rPr>
        <w:rFonts w:ascii="Calibri" w:hAnsi="Calibri" w:cs="Calibri"/>
        <w:sz w:val="16"/>
      </w:rPr>
    </w:pPr>
  </w:p>
  <w:p w14:paraId="13F64E75" w14:textId="77777777" w:rsidR="009037D4" w:rsidRDefault="009037D4" w:rsidP="004C72D0">
    <w:pPr>
      <w:pStyle w:val="Beschriftung"/>
      <w:framePr w:w="2875" w:h="10773" w:hSpace="0" w:wrap="around" w:vAnchor="page" w:x="8619" w:y="5274"/>
      <w:rPr>
        <w:rFonts w:ascii="Calibri" w:hAnsi="Calibri" w:cs="Calibri"/>
        <w:sz w:val="16"/>
      </w:rPr>
    </w:pPr>
  </w:p>
  <w:p w14:paraId="6B2CA78F" w14:textId="77777777" w:rsidR="009037D4" w:rsidRDefault="009037D4" w:rsidP="004C72D0">
    <w:pPr>
      <w:pStyle w:val="Beschriftung"/>
      <w:framePr w:w="2875" w:h="10773" w:hSpace="0" w:wrap="around" w:vAnchor="page" w:x="8619" w:y="5274"/>
      <w:rPr>
        <w:rFonts w:ascii="Calibri" w:hAnsi="Calibri" w:cs="Calibri"/>
        <w:sz w:val="16"/>
      </w:rPr>
    </w:pPr>
  </w:p>
  <w:p w14:paraId="2B24F69C" w14:textId="77777777" w:rsidR="009037D4" w:rsidRPr="001568B1" w:rsidRDefault="009037D4" w:rsidP="004C72D0">
    <w:pPr>
      <w:pStyle w:val="Beschriftung"/>
      <w:framePr w:w="2875" w:h="10773" w:hSpace="0" w:wrap="around" w:vAnchor="page" w:x="8619" w:y="5274"/>
      <w:rPr>
        <w:rFonts w:ascii="Calibri" w:hAnsi="Calibri" w:cs="Calibri"/>
        <w:sz w:val="22"/>
        <w:szCs w:val="22"/>
      </w:rPr>
    </w:pPr>
  </w:p>
  <w:p w14:paraId="44159A9C" w14:textId="77777777" w:rsidR="009037D4" w:rsidRPr="0022250B" w:rsidRDefault="009037D4" w:rsidP="004C72D0">
    <w:pPr>
      <w:pStyle w:val="Beschriftung"/>
      <w:framePr w:w="2875" w:h="10773" w:hSpace="0" w:wrap="around" w:vAnchor="page" w:x="8619" w:y="5274"/>
      <w:rPr>
        <w:rFonts w:ascii="Calibri" w:hAnsi="Calibri" w:cs="Calibri"/>
        <w:sz w:val="16"/>
      </w:rPr>
    </w:pPr>
    <w:r>
      <w:rPr>
        <w:rFonts w:ascii="Calibri" w:hAnsi="Calibri" w:cs="Calibri"/>
        <w:sz w:val="16"/>
      </w:rPr>
      <w:t>Stamm</w:t>
    </w:r>
  </w:p>
  <w:p w14:paraId="0BD927A5" w14:textId="77777777" w:rsidR="009037D4" w:rsidRPr="0022250B" w:rsidRDefault="009037D4" w:rsidP="004C72D0">
    <w:pPr>
      <w:pStyle w:val="Beschriftung"/>
      <w:framePr w:w="2875" w:h="10773" w:hSpace="0" w:wrap="around" w:vAnchor="page" w:x="8619" w:y="5274"/>
      <w:rPr>
        <w:rFonts w:ascii="Calibri" w:hAnsi="Calibri" w:cs="Calibri"/>
        <w:sz w:val="16"/>
      </w:rPr>
    </w:pPr>
  </w:p>
  <w:p w14:paraId="24D297AB" w14:textId="77777777" w:rsidR="009037D4" w:rsidRPr="0022250B" w:rsidRDefault="009037D4" w:rsidP="004C72D0">
    <w:pPr>
      <w:pStyle w:val="Beschriftung"/>
      <w:framePr w:w="2875" w:h="10773" w:hSpace="0" w:wrap="around" w:vAnchor="page" w:x="8619" w:y="5274"/>
      <w:rPr>
        <w:rFonts w:ascii="Calibri" w:hAnsi="Calibri" w:cs="Calibri"/>
        <w:b w:val="0"/>
        <w:sz w:val="16"/>
      </w:rPr>
    </w:pPr>
    <w:r>
      <w:rPr>
        <w:rFonts w:ascii="Calibri" w:hAnsi="Calibri" w:cs="Calibri"/>
        <w:b w:val="0"/>
        <w:sz w:val="16"/>
      </w:rPr>
      <w:t>Name</w:t>
    </w:r>
    <w:r>
      <w:rPr>
        <w:rFonts w:ascii="Calibri" w:hAnsi="Calibri" w:cs="Calibri"/>
        <w:b w:val="0"/>
        <w:sz w:val="16"/>
      </w:rPr>
      <w:br/>
      <w:t>Funktion</w:t>
    </w:r>
  </w:p>
  <w:p w14:paraId="3E1153D6" w14:textId="77777777" w:rsidR="009037D4" w:rsidRPr="0022250B" w:rsidRDefault="009037D4" w:rsidP="004C72D0">
    <w:pPr>
      <w:pStyle w:val="Beschriftung"/>
      <w:framePr w:w="2875" w:h="10773" w:hSpace="0" w:wrap="around" w:vAnchor="page" w:x="8619" w:y="5274"/>
      <w:rPr>
        <w:rFonts w:ascii="Calibri" w:hAnsi="Calibri" w:cs="Calibri"/>
        <w:b w:val="0"/>
        <w:sz w:val="16"/>
      </w:rPr>
    </w:pPr>
  </w:p>
  <w:p w14:paraId="39CA14FB" w14:textId="77777777" w:rsidR="009037D4" w:rsidRPr="0022250B" w:rsidRDefault="009037D4" w:rsidP="004C72D0">
    <w:pPr>
      <w:framePr w:w="2875" w:h="10773" w:wrap="around" w:vAnchor="page" w:hAnchor="page" w:x="8619" w:y="5274" w:anchorLock="1"/>
      <w:rPr>
        <w:rFonts w:ascii="Calibri" w:hAnsi="Calibri" w:cs="Calibri"/>
        <w:sz w:val="16"/>
      </w:rPr>
    </w:pPr>
    <w:r>
      <w:rPr>
        <w:rFonts w:ascii="Calibri" w:hAnsi="Calibri" w:cs="Calibri"/>
        <w:sz w:val="16"/>
      </w:rPr>
      <w:t>Telefon</w:t>
    </w:r>
  </w:p>
  <w:p w14:paraId="1893ABAA" w14:textId="77777777" w:rsidR="009037D4" w:rsidRDefault="009037D4" w:rsidP="004C72D0">
    <w:pPr>
      <w:framePr w:w="2875" w:h="10773" w:wrap="around" w:vAnchor="page" w:hAnchor="page" w:x="8619" w:y="5274" w:anchorLock="1"/>
      <w:rPr>
        <w:rFonts w:ascii="Calibri" w:hAnsi="Calibri" w:cs="Calibri"/>
        <w:sz w:val="16"/>
      </w:rPr>
    </w:pPr>
    <w:r>
      <w:rPr>
        <w:rFonts w:ascii="Calibri" w:hAnsi="Calibri" w:cs="Calibri"/>
        <w:sz w:val="16"/>
      </w:rPr>
      <w:t>Fax</w:t>
    </w:r>
  </w:p>
  <w:p w14:paraId="742D615C" w14:textId="77777777" w:rsidR="009037D4" w:rsidRPr="0022250B" w:rsidRDefault="009037D4" w:rsidP="004C72D0">
    <w:pPr>
      <w:framePr w:w="2875" w:h="10773" w:wrap="around" w:vAnchor="page" w:hAnchor="page" w:x="8619" w:y="5274" w:anchorLock="1"/>
      <w:rPr>
        <w:rFonts w:ascii="Calibri" w:hAnsi="Calibri" w:cs="Calibri"/>
        <w:sz w:val="16"/>
      </w:rPr>
    </w:pPr>
    <w:r w:rsidRPr="0022250B">
      <w:rPr>
        <w:rFonts w:ascii="Calibri" w:hAnsi="Calibri" w:cs="Calibri"/>
        <w:sz w:val="16"/>
      </w:rPr>
      <w:t>E-Mail</w:t>
    </w:r>
  </w:p>
  <w:p w14:paraId="0BFD0701" w14:textId="77777777" w:rsidR="009037D4" w:rsidRPr="0022250B" w:rsidRDefault="009037D4" w:rsidP="004C72D0">
    <w:pPr>
      <w:framePr w:w="2875" w:h="10773" w:wrap="around" w:vAnchor="page" w:hAnchor="page" w:x="8619" w:y="5274" w:anchorLock="1"/>
      <w:rPr>
        <w:rFonts w:ascii="Calibri" w:hAnsi="Calibri" w:cs="Calibri"/>
        <w:sz w:val="16"/>
      </w:rPr>
    </w:pPr>
    <w:proofErr w:type="spellStart"/>
    <w:r>
      <w:rPr>
        <w:rFonts w:ascii="Calibri" w:hAnsi="Calibri" w:cs="Calibri"/>
        <w:sz w:val="16"/>
      </w:rPr>
      <w:t>www</w:t>
    </w:r>
    <w:proofErr w:type="spellEnd"/>
  </w:p>
  <w:p w14:paraId="05025927" w14:textId="77777777" w:rsidR="009037D4" w:rsidRDefault="009037D4" w:rsidP="004C72D0">
    <w:pPr>
      <w:framePr w:w="2875" w:h="10773" w:wrap="around" w:vAnchor="page" w:hAnchor="page" w:x="8619" w:y="5274" w:anchorLock="1"/>
      <w:rPr>
        <w:rFonts w:ascii="Calibri" w:hAnsi="Calibri" w:cs="Calibri"/>
        <w:sz w:val="16"/>
      </w:rPr>
    </w:pPr>
  </w:p>
  <w:p w14:paraId="4622F1F4" w14:textId="77777777" w:rsidR="009037D4" w:rsidRDefault="009037D4" w:rsidP="004C72D0">
    <w:pPr>
      <w:framePr w:w="2875" w:h="10773" w:wrap="around" w:vAnchor="page" w:hAnchor="page" w:x="8619" w:y="5274" w:anchorLock="1"/>
      <w:rPr>
        <w:rFonts w:ascii="Calibri" w:hAnsi="Calibri" w:cs="Calibri"/>
        <w:sz w:val="16"/>
      </w:rPr>
    </w:pPr>
  </w:p>
  <w:p w14:paraId="45A8EDBD" w14:textId="77777777" w:rsidR="009037D4" w:rsidRDefault="009037D4" w:rsidP="004C72D0">
    <w:pPr>
      <w:framePr w:w="2875" w:h="10773" w:wrap="around" w:vAnchor="page" w:hAnchor="page" w:x="8619" w:y="5274" w:anchorLock="1"/>
      <w:rPr>
        <w:rFonts w:ascii="Calibri" w:hAnsi="Calibri" w:cs="Calibri"/>
        <w:sz w:val="16"/>
      </w:rPr>
    </w:pPr>
  </w:p>
  <w:p w14:paraId="7CB54C2A" w14:textId="77777777" w:rsidR="009037D4" w:rsidRPr="00485D35" w:rsidRDefault="009037D4" w:rsidP="004C72D0">
    <w:pPr>
      <w:framePr w:w="2875" w:h="10773" w:wrap="around" w:vAnchor="page" w:hAnchor="page" w:x="8619" w:y="5274" w:anchorLock="1"/>
      <w:rPr>
        <w:rFonts w:ascii="Calibri" w:hAnsi="Calibri" w:cs="Calibri"/>
        <w:b/>
        <w:sz w:val="16"/>
      </w:rPr>
    </w:pPr>
    <w:r>
      <w:rPr>
        <w:rFonts w:ascii="Calibri" w:hAnsi="Calibri" w:cs="Calibri"/>
        <w:b/>
        <w:sz w:val="16"/>
      </w:rPr>
      <w:t>Informationen zum Rechtsträger</w:t>
    </w:r>
  </w:p>
  <w:p w14:paraId="5237E5A9" w14:textId="77777777" w:rsidR="009037D4" w:rsidRDefault="009037D4" w:rsidP="004C72D0">
    <w:pPr>
      <w:framePr w:w="2875" w:h="10773" w:wrap="around" w:vAnchor="page" w:hAnchor="page" w:x="8619" w:y="5274" w:anchorLock="1"/>
      <w:rPr>
        <w:rFonts w:ascii="Calibri" w:hAnsi="Calibri" w:cs="Calibri"/>
        <w:sz w:val="16"/>
      </w:rPr>
    </w:pPr>
    <w:r>
      <w:rPr>
        <w:rFonts w:ascii="Calibri" w:hAnsi="Calibri" w:cs="Calibri"/>
        <w:sz w:val="16"/>
      </w:rPr>
      <w:t>Rechtsträger des Stammes</w:t>
    </w:r>
  </w:p>
  <w:p w14:paraId="45726EB8" w14:textId="77777777" w:rsidR="009037D4" w:rsidRDefault="009037D4" w:rsidP="00FC4B1D">
    <w:pPr>
      <w:framePr w:w="2875" w:h="10773" w:wrap="around" w:vAnchor="page" w:hAnchor="page" w:x="8619" w:y="5274" w:anchorLock="1"/>
      <w:rPr>
        <w:rFonts w:ascii="Calibri" w:hAnsi="Calibri" w:cs="Calibri"/>
        <w:sz w:val="16"/>
      </w:rPr>
    </w:pPr>
    <w:r>
      <w:rPr>
        <w:rFonts w:ascii="Calibri" w:hAnsi="Calibri" w:cs="Calibri"/>
        <w:sz w:val="16"/>
      </w:rPr>
      <w:t>Straße, PLZ Ort</w:t>
    </w:r>
  </w:p>
  <w:p w14:paraId="520E5904" w14:textId="77777777" w:rsidR="009037D4" w:rsidRDefault="009037D4" w:rsidP="004C72D0">
    <w:pPr>
      <w:framePr w:w="2875" w:h="10773" w:wrap="around" w:vAnchor="page" w:hAnchor="page" w:x="8619" w:y="5274" w:anchorLock="1"/>
      <w:rPr>
        <w:rFonts w:ascii="Calibri" w:hAnsi="Calibri" w:cs="Calibri"/>
        <w:sz w:val="16"/>
      </w:rPr>
    </w:pPr>
  </w:p>
  <w:p w14:paraId="0B79D5EF" w14:textId="77777777" w:rsidR="009037D4" w:rsidRDefault="009037D4" w:rsidP="004C72D0">
    <w:pPr>
      <w:framePr w:w="2875" w:h="10773" w:wrap="around" w:vAnchor="page" w:hAnchor="page" w:x="8619" w:y="5274" w:anchorLock="1"/>
      <w:rPr>
        <w:rFonts w:ascii="Calibri" w:hAnsi="Calibri" w:cs="Calibri"/>
        <w:b/>
        <w:sz w:val="16"/>
      </w:rPr>
    </w:pPr>
    <w:r w:rsidRPr="00A13F21">
      <w:rPr>
        <w:rFonts w:ascii="Calibri" w:hAnsi="Calibri" w:cs="Calibri"/>
        <w:b/>
        <w:sz w:val="16"/>
      </w:rPr>
      <w:t>Kontoverbindung</w:t>
    </w:r>
    <w:r>
      <w:rPr>
        <w:rFonts w:ascii="Calibri" w:hAnsi="Calibri" w:cs="Calibri"/>
        <w:b/>
        <w:sz w:val="16"/>
      </w:rPr>
      <w:t>: Name der Bank</w:t>
    </w:r>
  </w:p>
  <w:p w14:paraId="5C10DF61" w14:textId="77777777" w:rsidR="009037D4" w:rsidRPr="001F4BF0" w:rsidRDefault="009037D4" w:rsidP="004C72D0">
    <w:pPr>
      <w:framePr w:w="2875" w:h="10773" w:wrap="around" w:vAnchor="page" w:hAnchor="page" w:x="8619" w:y="5274" w:anchorLock="1"/>
      <w:rPr>
        <w:rFonts w:ascii="Calibri" w:hAnsi="Calibri" w:cs="Calibri"/>
        <w:sz w:val="16"/>
      </w:rPr>
    </w:pPr>
    <w:r w:rsidRPr="001F4BF0">
      <w:rPr>
        <w:rFonts w:ascii="Calibri" w:hAnsi="Calibri" w:cs="Calibri"/>
        <w:sz w:val="16"/>
      </w:rPr>
      <w:t xml:space="preserve">BLZ: </w:t>
    </w:r>
  </w:p>
  <w:p w14:paraId="0E5676DD" w14:textId="77777777" w:rsidR="009037D4" w:rsidRPr="001F4BF0" w:rsidRDefault="009037D4" w:rsidP="004C72D0">
    <w:pPr>
      <w:framePr w:w="2875" w:h="10773" w:wrap="around" w:vAnchor="page" w:hAnchor="page" w:x="8619" w:y="5274" w:anchorLock="1"/>
      <w:rPr>
        <w:rFonts w:ascii="Calibri" w:hAnsi="Calibri" w:cs="Calibri"/>
        <w:sz w:val="16"/>
      </w:rPr>
    </w:pPr>
    <w:r w:rsidRPr="001F4BF0">
      <w:rPr>
        <w:rFonts w:ascii="Calibri" w:hAnsi="Calibri" w:cs="Calibri"/>
        <w:sz w:val="16"/>
      </w:rPr>
      <w:t xml:space="preserve">Konto-Nr.: </w:t>
    </w:r>
  </w:p>
  <w:p w14:paraId="261AC1F8" w14:textId="77777777" w:rsidR="009037D4" w:rsidRPr="00A60AEE" w:rsidRDefault="009037D4" w:rsidP="004C72D0">
    <w:pPr>
      <w:framePr w:w="2875" w:h="10773" w:wrap="around" w:vAnchor="page" w:hAnchor="page" w:x="8619" w:y="5274" w:anchorLock="1"/>
      <w:rPr>
        <w:rFonts w:ascii="Calibri" w:hAnsi="Calibri" w:cs="Calibri"/>
        <w:sz w:val="16"/>
      </w:rPr>
    </w:pPr>
    <w:r w:rsidRPr="001F4BF0">
      <w:rPr>
        <w:rFonts w:ascii="Calibri" w:hAnsi="Calibri" w:cs="Calibri"/>
        <w:sz w:val="16"/>
      </w:rPr>
      <w:t xml:space="preserve">IBAN: </w:t>
    </w:r>
  </w:p>
  <w:p w14:paraId="6B901E15" w14:textId="77777777" w:rsidR="009037D4" w:rsidRPr="00A60AEE" w:rsidRDefault="009037D4" w:rsidP="004C72D0">
    <w:pPr>
      <w:framePr w:w="2875" w:h="10773" w:wrap="around" w:vAnchor="page" w:hAnchor="page" w:x="8619" w:y="5274" w:anchorLock="1"/>
      <w:rPr>
        <w:rFonts w:ascii="Calibri" w:hAnsi="Calibri" w:cs="Calibri"/>
        <w:sz w:val="16"/>
      </w:rPr>
    </w:pPr>
    <w:r w:rsidRPr="00A60AEE">
      <w:rPr>
        <w:rFonts w:ascii="Calibri" w:hAnsi="Calibri" w:cs="Calibri"/>
        <w:sz w:val="16"/>
      </w:rPr>
      <w:t xml:space="preserve">BIC: </w:t>
    </w:r>
  </w:p>
  <w:p w14:paraId="12DF076A" w14:textId="77777777" w:rsidR="009037D4" w:rsidRPr="00A60AEE" w:rsidRDefault="009037D4" w:rsidP="004C72D0">
    <w:pPr>
      <w:framePr w:w="2875" w:h="10773" w:wrap="around" w:vAnchor="page" w:hAnchor="page" w:x="8619" w:y="5274" w:anchorLock="1"/>
      <w:rPr>
        <w:rFonts w:ascii="Calibri" w:hAnsi="Calibri" w:cs="Calibri"/>
        <w:sz w:val="16"/>
      </w:rPr>
    </w:pPr>
    <w:r w:rsidRPr="00A60AEE">
      <w:rPr>
        <w:rFonts w:ascii="Calibri" w:hAnsi="Calibri" w:cs="Calibri"/>
        <w:sz w:val="16"/>
      </w:rPr>
      <w:t xml:space="preserve">Gläubiger ID: </w:t>
    </w:r>
  </w:p>
  <w:p w14:paraId="112C23AF" w14:textId="77777777" w:rsidR="009037D4" w:rsidRPr="00A60AEE" w:rsidRDefault="009037D4" w:rsidP="004C72D0">
    <w:pPr>
      <w:framePr w:w="2875" w:h="10773" w:wrap="around" w:vAnchor="page" w:hAnchor="page" w:x="8619" w:y="5274" w:anchorLock="1"/>
      <w:rPr>
        <w:rFonts w:ascii="Calibri" w:hAnsi="Calibri" w:cs="Calibri"/>
        <w:sz w:val="16"/>
      </w:rPr>
    </w:pPr>
  </w:p>
  <w:p w14:paraId="6561B090" w14:textId="77777777" w:rsidR="009037D4" w:rsidRPr="001F4BF0" w:rsidRDefault="009037D4" w:rsidP="004C72D0">
    <w:pPr>
      <w:framePr w:w="2875" w:h="10773" w:wrap="around" w:vAnchor="page" w:hAnchor="page" w:x="8619" w:y="5274" w:anchorLock="1"/>
      <w:rPr>
        <w:rFonts w:ascii="Calibri" w:hAnsi="Calibri" w:cs="Calibri"/>
        <w:sz w:val="16"/>
      </w:rPr>
    </w:pPr>
    <w:r w:rsidRPr="001F4BF0">
      <w:rPr>
        <w:rFonts w:ascii="Calibri" w:hAnsi="Calibri" w:cs="Calibri"/>
        <w:sz w:val="16"/>
      </w:rPr>
      <w:t>St</w:t>
    </w:r>
    <w:r>
      <w:rPr>
        <w:rFonts w:ascii="Calibri" w:hAnsi="Calibri" w:cs="Calibri"/>
        <w:sz w:val="16"/>
      </w:rPr>
      <w:t>e</w:t>
    </w:r>
    <w:r w:rsidRPr="001F4BF0">
      <w:rPr>
        <w:rFonts w:ascii="Calibri" w:hAnsi="Calibri" w:cs="Calibri"/>
        <w:sz w:val="16"/>
      </w:rPr>
      <w:t xml:space="preserve">uernummer: </w:t>
    </w:r>
  </w:p>
  <w:p w14:paraId="6FBF62CB" w14:textId="77777777" w:rsidR="009037D4" w:rsidRPr="001F4BF0" w:rsidRDefault="009037D4" w:rsidP="004C72D0">
    <w:pPr>
      <w:framePr w:w="2875" w:h="10773" w:wrap="around" w:vAnchor="page" w:hAnchor="page" w:x="8619" w:y="5274" w:anchorLock="1"/>
      <w:rPr>
        <w:rFonts w:ascii="Calibri" w:hAnsi="Calibri" w:cs="Calibri"/>
        <w:sz w:val="16"/>
      </w:rPr>
    </w:pPr>
    <w:proofErr w:type="spellStart"/>
    <w:r>
      <w:rPr>
        <w:rFonts w:ascii="Calibri" w:hAnsi="Calibri" w:cs="Calibri"/>
        <w:sz w:val="16"/>
      </w:rPr>
      <w:t>US</w:t>
    </w:r>
    <w:r w:rsidRPr="001F4BF0">
      <w:rPr>
        <w:rFonts w:ascii="Calibri" w:hAnsi="Calibri" w:cs="Calibri"/>
        <w:sz w:val="16"/>
      </w:rPr>
      <w:t>t</w:t>
    </w:r>
    <w:proofErr w:type="spellEnd"/>
    <w:r w:rsidRPr="001F4BF0">
      <w:rPr>
        <w:rFonts w:ascii="Calibri" w:hAnsi="Calibri" w:cs="Calibri"/>
        <w:sz w:val="16"/>
      </w:rPr>
      <w:t xml:space="preserve">-ID Nummer: </w:t>
    </w:r>
  </w:p>
  <w:p w14:paraId="1C3E07D3" w14:textId="77777777" w:rsidR="009037D4" w:rsidRPr="001F4BF0" w:rsidRDefault="009037D4">
    <w:pPr>
      <w:pStyle w:val="Fuzeile"/>
    </w:pPr>
    <w:r>
      <w:rPr>
        <w:rFonts w:ascii="Calibri" w:hAnsi="Calibri" w:cs="Calibri"/>
        <w:noProof/>
        <w:sz w:val="22"/>
        <w:szCs w:val="18"/>
      </w:rPr>
      <w:drawing>
        <wp:anchor distT="0" distB="0" distL="114300" distR="114300" simplePos="0" relativeHeight="251665408" behindDoc="1" locked="1" layoutInCell="1" allowOverlap="1" wp14:anchorId="07E48A6C" wp14:editId="659EFB31">
          <wp:simplePos x="0" y="0"/>
          <wp:positionH relativeFrom="column">
            <wp:posOffset>6123940</wp:posOffset>
          </wp:positionH>
          <wp:positionV relativeFrom="paragraph">
            <wp:posOffset>-38735</wp:posOffset>
          </wp:positionV>
          <wp:extent cx="121920" cy="244475"/>
          <wp:effectExtent l="0" t="0" r="0" b="3175"/>
          <wp:wrapThrough wrapText="bothSides">
            <wp:wrapPolygon edited="0">
              <wp:start x="0" y="0"/>
              <wp:lineTo x="0" y="20197"/>
              <wp:lineTo x="16875" y="20197"/>
              <wp:lineTo x="16875"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gzeichen_zie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 cy="2444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E7451" w14:textId="77777777" w:rsidR="009037D4" w:rsidRDefault="009037D4" w:rsidP="00177734">
      <w:r>
        <w:separator/>
      </w:r>
    </w:p>
  </w:footnote>
  <w:footnote w:type="continuationSeparator" w:id="0">
    <w:p w14:paraId="13697AE9" w14:textId="77777777" w:rsidR="009037D4" w:rsidRDefault="009037D4" w:rsidP="001777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1ED283" w14:textId="77777777" w:rsidR="009037D4" w:rsidRDefault="009037D4">
    <w:pPr>
      <w:pStyle w:val="Kopfzeile"/>
    </w:pPr>
    <w:r>
      <w:rPr>
        <w:noProof/>
      </w:rPr>
      <w:drawing>
        <wp:anchor distT="0" distB="0" distL="114300" distR="114300" simplePos="0" relativeHeight="251661312" behindDoc="1" locked="0" layoutInCell="1" allowOverlap="1" wp14:anchorId="75C6066A" wp14:editId="48F0F74F">
          <wp:simplePos x="0" y="0"/>
          <wp:positionH relativeFrom="column">
            <wp:posOffset>4523105</wp:posOffset>
          </wp:positionH>
          <wp:positionV relativeFrom="paragraph">
            <wp:posOffset>8890</wp:posOffset>
          </wp:positionV>
          <wp:extent cx="1909445" cy="905510"/>
          <wp:effectExtent l="0" t="0" r="0" b="8890"/>
          <wp:wrapThrough wrapText="bothSides">
            <wp:wrapPolygon edited="0">
              <wp:start x="215" y="0"/>
              <wp:lineTo x="0" y="909"/>
              <wp:lineTo x="0" y="12724"/>
              <wp:lineTo x="1939" y="14541"/>
              <wp:lineTo x="8835" y="14541"/>
              <wp:lineTo x="0" y="16359"/>
              <wp:lineTo x="0" y="21358"/>
              <wp:lineTo x="1724" y="21358"/>
              <wp:lineTo x="14654" y="21358"/>
              <wp:lineTo x="21334" y="19994"/>
              <wp:lineTo x="21334" y="17722"/>
              <wp:lineTo x="19179" y="14541"/>
              <wp:lineTo x="19826" y="1818"/>
              <wp:lineTo x="19179" y="454"/>
              <wp:lineTo x="15731" y="0"/>
              <wp:lineTo x="215"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PSG.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9445" cy="90551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22B"/>
    <w:rsid w:val="00006AA3"/>
    <w:rsid w:val="00017F30"/>
    <w:rsid w:val="000302F9"/>
    <w:rsid w:val="000406B7"/>
    <w:rsid w:val="000424F0"/>
    <w:rsid w:val="000722BF"/>
    <w:rsid w:val="00095848"/>
    <w:rsid w:val="00096697"/>
    <w:rsid w:val="000E3051"/>
    <w:rsid w:val="001423AE"/>
    <w:rsid w:val="00155F1C"/>
    <w:rsid w:val="001568B1"/>
    <w:rsid w:val="00157E9A"/>
    <w:rsid w:val="0016224E"/>
    <w:rsid w:val="00177734"/>
    <w:rsid w:val="001829DE"/>
    <w:rsid w:val="00186724"/>
    <w:rsid w:val="001C7653"/>
    <w:rsid w:val="001D26E9"/>
    <w:rsid w:val="001F4BF0"/>
    <w:rsid w:val="0022250B"/>
    <w:rsid w:val="00275A28"/>
    <w:rsid w:val="002907FB"/>
    <w:rsid w:val="0029739E"/>
    <w:rsid w:val="0031620F"/>
    <w:rsid w:val="0034622B"/>
    <w:rsid w:val="00375E96"/>
    <w:rsid w:val="00390409"/>
    <w:rsid w:val="00390F79"/>
    <w:rsid w:val="003F0BAE"/>
    <w:rsid w:val="004256D4"/>
    <w:rsid w:val="0043361D"/>
    <w:rsid w:val="004421B3"/>
    <w:rsid w:val="0045185F"/>
    <w:rsid w:val="00451C80"/>
    <w:rsid w:val="00485D35"/>
    <w:rsid w:val="004946C0"/>
    <w:rsid w:val="004A5AFF"/>
    <w:rsid w:val="004C69ED"/>
    <w:rsid w:val="004C72D0"/>
    <w:rsid w:val="004D72DE"/>
    <w:rsid w:val="005021C3"/>
    <w:rsid w:val="00514080"/>
    <w:rsid w:val="00526D36"/>
    <w:rsid w:val="00546451"/>
    <w:rsid w:val="0055253D"/>
    <w:rsid w:val="00552C8E"/>
    <w:rsid w:val="005909A7"/>
    <w:rsid w:val="005B1AAF"/>
    <w:rsid w:val="005C1E7D"/>
    <w:rsid w:val="005D3102"/>
    <w:rsid w:val="005E3535"/>
    <w:rsid w:val="00633A64"/>
    <w:rsid w:val="006452B8"/>
    <w:rsid w:val="0068495B"/>
    <w:rsid w:val="00685B30"/>
    <w:rsid w:val="006A6299"/>
    <w:rsid w:val="006F7913"/>
    <w:rsid w:val="00703E7B"/>
    <w:rsid w:val="00704D0D"/>
    <w:rsid w:val="007140EB"/>
    <w:rsid w:val="00714756"/>
    <w:rsid w:val="007176E9"/>
    <w:rsid w:val="00733079"/>
    <w:rsid w:val="0074096F"/>
    <w:rsid w:val="007832A2"/>
    <w:rsid w:val="00792AE3"/>
    <w:rsid w:val="007A0F00"/>
    <w:rsid w:val="007C1CCB"/>
    <w:rsid w:val="007C22A8"/>
    <w:rsid w:val="007E35A3"/>
    <w:rsid w:val="007F2DEA"/>
    <w:rsid w:val="007F536D"/>
    <w:rsid w:val="00821028"/>
    <w:rsid w:val="008466D0"/>
    <w:rsid w:val="00847A63"/>
    <w:rsid w:val="008A13D5"/>
    <w:rsid w:val="008A64A8"/>
    <w:rsid w:val="009037D4"/>
    <w:rsid w:val="009132EF"/>
    <w:rsid w:val="009325D4"/>
    <w:rsid w:val="0093317D"/>
    <w:rsid w:val="00935E6C"/>
    <w:rsid w:val="0094287D"/>
    <w:rsid w:val="00960309"/>
    <w:rsid w:val="00974BF1"/>
    <w:rsid w:val="0098153A"/>
    <w:rsid w:val="00986112"/>
    <w:rsid w:val="00990F16"/>
    <w:rsid w:val="00991E8E"/>
    <w:rsid w:val="009D6533"/>
    <w:rsid w:val="00A00523"/>
    <w:rsid w:val="00A102AE"/>
    <w:rsid w:val="00A13F21"/>
    <w:rsid w:val="00A21E88"/>
    <w:rsid w:val="00A41C64"/>
    <w:rsid w:val="00A43DCD"/>
    <w:rsid w:val="00A60AEE"/>
    <w:rsid w:val="00A62717"/>
    <w:rsid w:val="00A6792B"/>
    <w:rsid w:val="00A774E3"/>
    <w:rsid w:val="00A901F1"/>
    <w:rsid w:val="00AA1255"/>
    <w:rsid w:val="00AB5368"/>
    <w:rsid w:val="00AC46A1"/>
    <w:rsid w:val="00AC6AB9"/>
    <w:rsid w:val="00B63A61"/>
    <w:rsid w:val="00B73142"/>
    <w:rsid w:val="00B77D94"/>
    <w:rsid w:val="00B92CDB"/>
    <w:rsid w:val="00BA6590"/>
    <w:rsid w:val="00BB2D99"/>
    <w:rsid w:val="00BD51CF"/>
    <w:rsid w:val="00BE5B81"/>
    <w:rsid w:val="00BE7F5D"/>
    <w:rsid w:val="00C073C7"/>
    <w:rsid w:val="00C33F6E"/>
    <w:rsid w:val="00C94E6C"/>
    <w:rsid w:val="00C950EE"/>
    <w:rsid w:val="00C95FD0"/>
    <w:rsid w:val="00CA1866"/>
    <w:rsid w:val="00CB1B63"/>
    <w:rsid w:val="00CF0680"/>
    <w:rsid w:val="00D149DD"/>
    <w:rsid w:val="00D36DF4"/>
    <w:rsid w:val="00D56BE4"/>
    <w:rsid w:val="00D83E0E"/>
    <w:rsid w:val="00DA3259"/>
    <w:rsid w:val="00DA6E89"/>
    <w:rsid w:val="00DE3B0F"/>
    <w:rsid w:val="00DE5D6C"/>
    <w:rsid w:val="00E111FD"/>
    <w:rsid w:val="00E13897"/>
    <w:rsid w:val="00E142A3"/>
    <w:rsid w:val="00E50CEF"/>
    <w:rsid w:val="00E77051"/>
    <w:rsid w:val="00EC1F96"/>
    <w:rsid w:val="00EC4F9E"/>
    <w:rsid w:val="00EE0CC1"/>
    <w:rsid w:val="00EF515B"/>
    <w:rsid w:val="00F1696D"/>
    <w:rsid w:val="00F430F1"/>
    <w:rsid w:val="00F708BB"/>
    <w:rsid w:val="00FC4B1D"/>
    <w:rsid w:val="00FE4C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05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caption" w:qFormat="1"/>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Verdana" w:hAnsi="Verdana"/>
      <w:sz w:val="18"/>
    </w:rPr>
  </w:style>
  <w:style w:type="paragraph" w:styleId="berschrift1">
    <w:name w:val="heading 1"/>
    <w:basedOn w:val="Standard"/>
    <w:next w:val="Standard"/>
    <w:qFormat/>
    <w:pPr>
      <w:keepNext/>
      <w:framePr w:w="2637" w:h="147" w:wrap="around" w:vAnchor="page" w:hAnchor="page" w:x="8960" w:y="5405" w:anchorLock="1"/>
      <w:outlineLvl w:val="0"/>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framePr w:w="2393" w:h="4139" w:hSpace="142" w:wrap="around" w:hAnchor="page" w:x="8960" w:yAlign="bottom" w:anchorLock="1"/>
    </w:pPr>
    <w:rPr>
      <w:b/>
      <w:sz w:val="14"/>
    </w:rPr>
  </w:style>
  <w:style w:type="paragraph" w:styleId="StandardWeb">
    <w:name w:val="Normal (Web)"/>
    <w:basedOn w:val="Standard"/>
    <w:uiPriority w:val="99"/>
    <w:unhideWhenUsed/>
    <w:rsid w:val="0022250B"/>
    <w:pPr>
      <w:spacing w:before="100" w:beforeAutospacing="1" w:after="100" w:afterAutospacing="1"/>
    </w:pPr>
    <w:rPr>
      <w:rFonts w:ascii="Times New Roman" w:eastAsia="Times New Roman" w:hAnsi="Times New Roman"/>
      <w:sz w:val="24"/>
      <w:szCs w:val="24"/>
    </w:rPr>
  </w:style>
  <w:style w:type="character" w:styleId="Link">
    <w:name w:val="Hyperlink"/>
    <w:rsid w:val="00177734"/>
    <w:rPr>
      <w:color w:val="0000FF"/>
      <w:u w:val="single"/>
    </w:rPr>
  </w:style>
  <w:style w:type="paragraph" w:styleId="Kopfzeile">
    <w:name w:val="header"/>
    <w:basedOn w:val="Standard"/>
    <w:link w:val="KopfzeileZeichen"/>
    <w:rsid w:val="00177734"/>
    <w:pPr>
      <w:tabs>
        <w:tab w:val="center" w:pos="4536"/>
        <w:tab w:val="right" w:pos="9072"/>
      </w:tabs>
    </w:pPr>
  </w:style>
  <w:style w:type="character" w:customStyle="1" w:styleId="KopfzeileZeichen">
    <w:name w:val="Kopfzeile Zeichen"/>
    <w:link w:val="Kopfzeile"/>
    <w:rsid w:val="00177734"/>
    <w:rPr>
      <w:rFonts w:ascii="Verdana" w:hAnsi="Verdana"/>
      <w:sz w:val="18"/>
    </w:rPr>
  </w:style>
  <w:style w:type="paragraph" w:styleId="Fuzeile">
    <w:name w:val="footer"/>
    <w:basedOn w:val="Standard"/>
    <w:link w:val="FuzeileZeichen"/>
    <w:rsid w:val="00177734"/>
    <w:pPr>
      <w:tabs>
        <w:tab w:val="center" w:pos="4536"/>
        <w:tab w:val="right" w:pos="9072"/>
      </w:tabs>
    </w:pPr>
  </w:style>
  <w:style w:type="character" w:customStyle="1" w:styleId="FuzeileZeichen">
    <w:name w:val="Fußzeile Zeichen"/>
    <w:link w:val="Fuzeile"/>
    <w:rsid w:val="00177734"/>
    <w:rPr>
      <w:rFonts w:ascii="Verdana" w:hAnsi="Verdana"/>
      <w:sz w:val="18"/>
    </w:rPr>
  </w:style>
  <w:style w:type="paragraph" w:styleId="Sprechblasentext">
    <w:name w:val="Balloon Text"/>
    <w:basedOn w:val="Standard"/>
    <w:link w:val="SprechblasentextZeichen"/>
    <w:rsid w:val="00AA1255"/>
    <w:rPr>
      <w:rFonts w:ascii="Tahoma" w:hAnsi="Tahoma" w:cs="Tahoma"/>
      <w:sz w:val="16"/>
      <w:szCs w:val="16"/>
    </w:rPr>
  </w:style>
  <w:style w:type="character" w:customStyle="1" w:styleId="SprechblasentextZeichen">
    <w:name w:val="Sprechblasentext Zeichen"/>
    <w:basedOn w:val="Absatzstandardschriftart"/>
    <w:link w:val="Sprechblasentext"/>
    <w:rsid w:val="00AA1255"/>
    <w:rPr>
      <w:rFonts w:ascii="Tahoma" w:hAnsi="Tahoma" w:cs="Tahoma"/>
      <w:sz w:val="16"/>
      <w:szCs w:val="16"/>
    </w:rPr>
  </w:style>
  <w:style w:type="table" w:styleId="Tabellenraster">
    <w:name w:val="Table Grid"/>
    <w:basedOn w:val="NormaleTabelle"/>
    <w:rsid w:val="00030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caption" w:qFormat="1"/>
    <w:lsdException w:name="List Bullet 5"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2" w:semiHidden="0" w:unhideWhenUsed="0"/>
    <w:lsdException w:name="Body Text Indent 3" w:semiHidden="0" w:unhideWhenUsed="0"/>
    <w:lsdException w:name="Block Text" w:semiHidden="0" w:unhideWhenUsed="0"/>
    <w:lsdException w:name="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Verdana" w:hAnsi="Verdana"/>
      <w:sz w:val="18"/>
    </w:rPr>
  </w:style>
  <w:style w:type="paragraph" w:styleId="berschrift1">
    <w:name w:val="heading 1"/>
    <w:basedOn w:val="Standard"/>
    <w:next w:val="Standard"/>
    <w:qFormat/>
    <w:pPr>
      <w:keepNext/>
      <w:framePr w:w="2637" w:h="147" w:wrap="around" w:vAnchor="page" w:hAnchor="page" w:x="8960" w:y="5405" w:anchorLock="1"/>
      <w:outlineLvl w:val="0"/>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framePr w:w="2393" w:h="4139" w:hSpace="142" w:wrap="around" w:hAnchor="page" w:x="8960" w:yAlign="bottom" w:anchorLock="1"/>
    </w:pPr>
    <w:rPr>
      <w:b/>
      <w:sz w:val="14"/>
    </w:rPr>
  </w:style>
  <w:style w:type="paragraph" w:styleId="StandardWeb">
    <w:name w:val="Normal (Web)"/>
    <w:basedOn w:val="Standard"/>
    <w:uiPriority w:val="99"/>
    <w:unhideWhenUsed/>
    <w:rsid w:val="0022250B"/>
    <w:pPr>
      <w:spacing w:before="100" w:beforeAutospacing="1" w:after="100" w:afterAutospacing="1"/>
    </w:pPr>
    <w:rPr>
      <w:rFonts w:ascii="Times New Roman" w:eastAsia="Times New Roman" w:hAnsi="Times New Roman"/>
      <w:sz w:val="24"/>
      <w:szCs w:val="24"/>
    </w:rPr>
  </w:style>
  <w:style w:type="character" w:styleId="Link">
    <w:name w:val="Hyperlink"/>
    <w:rsid w:val="00177734"/>
    <w:rPr>
      <w:color w:val="0000FF"/>
      <w:u w:val="single"/>
    </w:rPr>
  </w:style>
  <w:style w:type="paragraph" w:styleId="Kopfzeile">
    <w:name w:val="header"/>
    <w:basedOn w:val="Standard"/>
    <w:link w:val="KopfzeileZeichen"/>
    <w:rsid w:val="00177734"/>
    <w:pPr>
      <w:tabs>
        <w:tab w:val="center" w:pos="4536"/>
        <w:tab w:val="right" w:pos="9072"/>
      </w:tabs>
    </w:pPr>
  </w:style>
  <w:style w:type="character" w:customStyle="1" w:styleId="KopfzeileZeichen">
    <w:name w:val="Kopfzeile Zeichen"/>
    <w:link w:val="Kopfzeile"/>
    <w:rsid w:val="00177734"/>
    <w:rPr>
      <w:rFonts w:ascii="Verdana" w:hAnsi="Verdana"/>
      <w:sz w:val="18"/>
    </w:rPr>
  </w:style>
  <w:style w:type="paragraph" w:styleId="Fuzeile">
    <w:name w:val="footer"/>
    <w:basedOn w:val="Standard"/>
    <w:link w:val="FuzeileZeichen"/>
    <w:rsid w:val="00177734"/>
    <w:pPr>
      <w:tabs>
        <w:tab w:val="center" w:pos="4536"/>
        <w:tab w:val="right" w:pos="9072"/>
      </w:tabs>
    </w:pPr>
  </w:style>
  <w:style w:type="character" w:customStyle="1" w:styleId="FuzeileZeichen">
    <w:name w:val="Fußzeile Zeichen"/>
    <w:link w:val="Fuzeile"/>
    <w:rsid w:val="00177734"/>
    <w:rPr>
      <w:rFonts w:ascii="Verdana" w:hAnsi="Verdana"/>
      <w:sz w:val="18"/>
    </w:rPr>
  </w:style>
  <w:style w:type="paragraph" w:styleId="Sprechblasentext">
    <w:name w:val="Balloon Text"/>
    <w:basedOn w:val="Standard"/>
    <w:link w:val="SprechblasentextZeichen"/>
    <w:rsid w:val="00AA1255"/>
    <w:rPr>
      <w:rFonts w:ascii="Tahoma" w:hAnsi="Tahoma" w:cs="Tahoma"/>
      <w:sz w:val="16"/>
      <w:szCs w:val="16"/>
    </w:rPr>
  </w:style>
  <w:style w:type="character" w:customStyle="1" w:styleId="SprechblasentextZeichen">
    <w:name w:val="Sprechblasentext Zeichen"/>
    <w:basedOn w:val="Absatzstandardschriftart"/>
    <w:link w:val="Sprechblasentext"/>
    <w:rsid w:val="00AA1255"/>
    <w:rPr>
      <w:rFonts w:ascii="Tahoma" w:hAnsi="Tahoma" w:cs="Tahoma"/>
      <w:sz w:val="16"/>
      <w:szCs w:val="16"/>
    </w:rPr>
  </w:style>
  <w:style w:type="table" w:styleId="Tabellenraster">
    <w:name w:val="Table Grid"/>
    <w:basedOn w:val="NormaleTabelle"/>
    <w:rsid w:val="000302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685977">
      <w:bodyDiv w:val="1"/>
      <w:marLeft w:val="0"/>
      <w:marRight w:val="0"/>
      <w:marTop w:val="0"/>
      <w:marBottom w:val="0"/>
      <w:divBdr>
        <w:top w:val="none" w:sz="0" w:space="0" w:color="auto"/>
        <w:left w:val="none" w:sz="0" w:space="0" w:color="auto"/>
        <w:bottom w:val="none" w:sz="0" w:space="0" w:color="auto"/>
        <w:right w:val="none" w:sz="0" w:space="0" w:color="auto"/>
      </w:divBdr>
      <w:divsChild>
        <w:div w:id="148375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0"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2E0C9-3AD8-7F41-8CFD-C4433F697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230</Words>
  <Characters>1456</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Bundesleitung</vt:lpstr>
    </vt:vector>
  </TitlesOfParts>
  <Company>privat</Company>
  <LinksUpToDate>false</LinksUpToDate>
  <CharactersWithSpaces>1683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Bundesleitung</dc:title>
  <dc:creator>Sebastian Kuß</dc:creator>
  <cp:lastModifiedBy>Sebastian Kuß</cp:lastModifiedBy>
  <cp:revision>59</cp:revision>
  <cp:lastPrinted>2014-04-24T12:34:00Z</cp:lastPrinted>
  <dcterms:created xsi:type="dcterms:W3CDTF">2016-09-07T12:51:00Z</dcterms:created>
  <dcterms:modified xsi:type="dcterms:W3CDTF">2016-09-11T10:26:00Z</dcterms:modified>
</cp:coreProperties>
</file>